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B0A" w:rsidRPr="00E924F8" w:rsidRDefault="00F127ED">
      <w:pPr>
        <w:spacing w:after="0"/>
        <w:ind w:left="120"/>
        <w:jc w:val="center"/>
        <w:rPr>
          <w:lang w:val="ru-RU"/>
        </w:rPr>
      </w:pPr>
      <w:bookmarkStart w:id="0" w:name="_GoBack"/>
      <w:r>
        <w:rPr>
          <w:noProof/>
          <w:lang w:val="ru-RU" w:eastAsia="ru-RU"/>
        </w:rPr>
        <w:drawing>
          <wp:inline distT="0" distB="0" distL="0" distR="0">
            <wp:extent cx="5940425" cy="8170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_20241219 (2).png"/>
                    <pic:cNvPicPr/>
                  </pic:nvPicPr>
                  <pic:blipFill>
                    <a:blip r:embed="rId7">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bookmarkEnd w:id="0"/>
    </w:p>
    <w:p w:rsidR="00580B0A" w:rsidRPr="00E924F8" w:rsidRDefault="00580B0A">
      <w:pPr>
        <w:spacing w:after="0"/>
        <w:ind w:left="120"/>
        <w:rPr>
          <w:lang w:val="ru-RU"/>
        </w:rPr>
      </w:pPr>
    </w:p>
    <w:p w:rsidR="00580B0A" w:rsidRPr="00E924F8" w:rsidRDefault="00580B0A">
      <w:pPr>
        <w:rPr>
          <w:lang w:val="ru-RU"/>
        </w:rPr>
        <w:sectPr w:rsidR="00580B0A" w:rsidRPr="00E924F8">
          <w:pgSz w:w="11906" w:h="16383"/>
          <w:pgMar w:top="1134" w:right="850" w:bottom="1134" w:left="1701" w:header="720" w:footer="720" w:gutter="0"/>
          <w:cols w:space="720"/>
        </w:sectPr>
      </w:pPr>
      <w:bookmarkStart w:id="1" w:name="block-40597649"/>
    </w:p>
    <w:bookmarkEnd w:id="1"/>
    <w:p w:rsidR="00580B0A" w:rsidRPr="00922173" w:rsidRDefault="00186765">
      <w:pPr>
        <w:spacing w:after="0" w:line="264" w:lineRule="auto"/>
        <w:ind w:left="120"/>
        <w:jc w:val="both"/>
        <w:rPr>
          <w:lang w:val="ru-RU"/>
        </w:rPr>
      </w:pPr>
      <w:r w:rsidRPr="00922173">
        <w:rPr>
          <w:rFonts w:ascii="Times New Roman" w:hAnsi="Times New Roman"/>
          <w:b/>
          <w:color w:val="000000"/>
          <w:sz w:val="28"/>
          <w:lang w:val="ru-RU"/>
        </w:rPr>
        <w:lastRenderedPageBreak/>
        <w:t>ПОЯСНИТЕЛЬНАЯ ЗАПИСКА</w:t>
      </w:r>
    </w:p>
    <w:p w:rsidR="00580B0A" w:rsidRPr="00922173" w:rsidRDefault="00580B0A">
      <w:pPr>
        <w:spacing w:after="0" w:line="264" w:lineRule="auto"/>
        <w:ind w:left="120"/>
        <w:jc w:val="both"/>
        <w:rPr>
          <w:lang w:val="ru-RU"/>
        </w:rPr>
      </w:pP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580B0A" w:rsidRPr="00922173" w:rsidRDefault="00580B0A">
      <w:pPr>
        <w:spacing w:after="0" w:line="264" w:lineRule="auto"/>
        <w:ind w:left="120"/>
        <w:jc w:val="both"/>
        <w:rPr>
          <w:lang w:val="ru-RU"/>
        </w:rPr>
      </w:pPr>
    </w:p>
    <w:p w:rsidR="00580B0A" w:rsidRPr="00922173" w:rsidRDefault="00186765">
      <w:pPr>
        <w:spacing w:after="0" w:line="264" w:lineRule="auto"/>
        <w:ind w:left="120"/>
        <w:jc w:val="both"/>
        <w:rPr>
          <w:lang w:val="ru-RU"/>
        </w:rPr>
      </w:pPr>
      <w:r w:rsidRPr="00922173">
        <w:rPr>
          <w:rFonts w:ascii="Times New Roman" w:hAnsi="Times New Roman"/>
          <w:b/>
          <w:color w:val="000000"/>
          <w:sz w:val="28"/>
          <w:lang w:val="ru-RU"/>
        </w:rPr>
        <w:t>ОБЩАЯ ХАРАКТЕРИСТИКА УЧЕБНОГО ПРЕДМЕТА «ЛИТЕРАТУРА»</w:t>
      </w:r>
    </w:p>
    <w:p w:rsidR="00580B0A" w:rsidRPr="00922173" w:rsidRDefault="00580B0A">
      <w:pPr>
        <w:spacing w:after="0" w:line="264" w:lineRule="auto"/>
        <w:ind w:left="120"/>
        <w:jc w:val="both"/>
        <w:rPr>
          <w:lang w:val="ru-RU"/>
        </w:rPr>
      </w:pP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22173">
        <w:rPr>
          <w:rFonts w:ascii="Times New Roman" w:hAnsi="Times New Roman"/>
          <w:color w:val="000000"/>
          <w:sz w:val="28"/>
          <w:lang w:val="ru-RU"/>
        </w:rPr>
        <w:t>Х – начала ХХ</w:t>
      </w:r>
      <w:r>
        <w:rPr>
          <w:rFonts w:ascii="Times New Roman" w:hAnsi="Times New Roman"/>
          <w:color w:val="000000"/>
          <w:sz w:val="28"/>
        </w:rPr>
        <w:t>I</w:t>
      </w:r>
      <w:r w:rsidRPr="00922173">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580B0A" w:rsidRPr="00922173" w:rsidRDefault="00186765">
      <w:pPr>
        <w:spacing w:after="0"/>
        <w:ind w:left="120"/>
        <w:jc w:val="both"/>
        <w:rPr>
          <w:lang w:val="ru-RU"/>
        </w:rPr>
      </w:pPr>
      <w:r w:rsidRPr="00922173">
        <w:rPr>
          <w:rFonts w:ascii="Times New Roman" w:hAnsi="Times New Roman"/>
          <w:color w:val="000000"/>
          <w:sz w:val="28"/>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922173">
        <w:rPr>
          <w:rFonts w:ascii="Times New Roman" w:hAnsi="Times New Roman"/>
          <w:color w:val="000000"/>
          <w:sz w:val="28"/>
          <w:lang w:val="ru-RU"/>
        </w:rPr>
        <w:lastRenderedPageBreak/>
        <w:t xml:space="preserve">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922173">
        <w:rPr>
          <w:rFonts w:ascii="Times New Roman" w:hAnsi="Times New Roman"/>
          <w:color w:val="000000"/>
          <w:sz w:val="28"/>
          <w:lang w:val="ru-RU"/>
        </w:rPr>
        <w:t>Х – начала ХХ</w:t>
      </w:r>
      <w:r>
        <w:rPr>
          <w:rFonts w:ascii="Times New Roman" w:hAnsi="Times New Roman"/>
          <w:color w:val="000000"/>
          <w:sz w:val="28"/>
        </w:rPr>
        <w:t>I</w:t>
      </w:r>
      <w:r w:rsidRPr="00922173">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580B0A" w:rsidRPr="00922173" w:rsidRDefault="00580B0A">
      <w:pPr>
        <w:spacing w:after="0" w:line="264" w:lineRule="auto"/>
        <w:ind w:left="120"/>
        <w:jc w:val="both"/>
        <w:rPr>
          <w:lang w:val="ru-RU"/>
        </w:rPr>
      </w:pPr>
    </w:p>
    <w:p w:rsidR="00580B0A" w:rsidRPr="00922173" w:rsidRDefault="00186765">
      <w:pPr>
        <w:spacing w:after="0" w:line="264" w:lineRule="auto"/>
        <w:ind w:left="120"/>
        <w:jc w:val="both"/>
        <w:rPr>
          <w:lang w:val="ru-RU"/>
        </w:rPr>
      </w:pPr>
      <w:r w:rsidRPr="00922173">
        <w:rPr>
          <w:rFonts w:ascii="Times New Roman" w:hAnsi="Times New Roman"/>
          <w:b/>
          <w:color w:val="000000"/>
          <w:sz w:val="28"/>
          <w:lang w:val="ru-RU"/>
        </w:rPr>
        <w:t>ЦЕЛИ ИЗУЧЕНИЯ УЧЕБНОГО ПРЕДМЕТА «ЛИТЕРАТУРА»</w:t>
      </w:r>
    </w:p>
    <w:p w:rsidR="00580B0A" w:rsidRPr="00922173" w:rsidRDefault="00580B0A">
      <w:pPr>
        <w:spacing w:after="0" w:line="264" w:lineRule="auto"/>
        <w:ind w:left="120"/>
        <w:jc w:val="both"/>
        <w:rPr>
          <w:lang w:val="ru-RU"/>
        </w:rPr>
      </w:pP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922173">
        <w:rPr>
          <w:rFonts w:ascii="Times New Roman" w:hAnsi="Times New Roman"/>
          <w:color w:val="000000"/>
          <w:sz w:val="28"/>
          <w:lang w:val="ru-RU"/>
        </w:rPr>
        <w:lastRenderedPageBreak/>
        <w:t>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922173">
        <w:rPr>
          <w:rFonts w:ascii="Times New Roman" w:hAnsi="Times New Roman"/>
          <w:color w:val="000000"/>
          <w:sz w:val="28"/>
          <w:lang w:val="ru-RU"/>
        </w:rPr>
        <w:lastRenderedPageBreak/>
        <w:t>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922173">
        <w:rPr>
          <w:rFonts w:ascii="Times New Roman" w:hAnsi="Times New Roman"/>
          <w:color w:val="000000"/>
          <w:sz w:val="28"/>
          <w:lang w:val="ru-RU"/>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580B0A" w:rsidRPr="00922173" w:rsidRDefault="00580B0A">
      <w:pPr>
        <w:spacing w:after="0" w:line="264" w:lineRule="auto"/>
        <w:ind w:left="120"/>
        <w:jc w:val="both"/>
        <w:rPr>
          <w:lang w:val="ru-RU"/>
        </w:rPr>
      </w:pPr>
    </w:p>
    <w:p w:rsidR="00580B0A" w:rsidRPr="00922173" w:rsidRDefault="00186765">
      <w:pPr>
        <w:spacing w:after="0" w:line="264" w:lineRule="auto"/>
        <w:ind w:left="120"/>
        <w:jc w:val="both"/>
        <w:rPr>
          <w:lang w:val="ru-RU"/>
        </w:rPr>
      </w:pPr>
      <w:r w:rsidRPr="00922173">
        <w:rPr>
          <w:rFonts w:ascii="Times New Roman" w:hAnsi="Times New Roman"/>
          <w:b/>
          <w:color w:val="000000"/>
          <w:sz w:val="28"/>
          <w:lang w:val="ru-RU"/>
        </w:rPr>
        <w:t>МЕСТО УЧЕБНОГО ПРЕДМЕТА «ЛИТЕРАТУРА» В УЧЕБНОМ ПЛАНЕ</w:t>
      </w:r>
    </w:p>
    <w:p w:rsidR="00580B0A" w:rsidRPr="00922173" w:rsidRDefault="00580B0A">
      <w:pPr>
        <w:spacing w:after="0" w:line="264" w:lineRule="auto"/>
        <w:ind w:left="120"/>
        <w:jc w:val="both"/>
        <w:rPr>
          <w:lang w:val="ru-RU"/>
        </w:rPr>
      </w:pP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580B0A" w:rsidRPr="00922173" w:rsidRDefault="00580B0A">
      <w:pPr>
        <w:rPr>
          <w:lang w:val="ru-RU"/>
        </w:rPr>
        <w:sectPr w:rsidR="00580B0A" w:rsidRPr="00922173">
          <w:pgSz w:w="11906" w:h="16383"/>
          <w:pgMar w:top="1134" w:right="850" w:bottom="1134" w:left="1701" w:header="720" w:footer="720" w:gutter="0"/>
          <w:cols w:space="720"/>
        </w:sectPr>
      </w:pPr>
      <w:bookmarkStart w:id="2" w:name="block-40597652"/>
    </w:p>
    <w:bookmarkEnd w:id="2"/>
    <w:p w:rsidR="00580B0A" w:rsidRPr="00922173" w:rsidRDefault="00186765">
      <w:pPr>
        <w:spacing w:after="0" w:line="264" w:lineRule="auto"/>
        <w:ind w:left="120"/>
        <w:jc w:val="both"/>
        <w:rPr>
          <w:lang w:val="ru-RU"/>
        </w:rPr>
      </w:pPr>
      <w:r w:rsidRPr="00922173">
        <w:rPr>
          <w:rFonts w:ascii="Times New Roman" w:hAnsi="Times New Roman"/>
          <w:b/>
          <w:color w:val="000000"/>
          <w:sz w:val="28"/>
          <w:lang w:val="ru-RU"/>
        </w:rPr>
        <w:lastRenderedPageBreak/>
        <w:t>СОДЕРЖАНИЕ УЧЕБНОГО ПРЕДМЕТА «ЛИТЕРАТУРА»</w:t>
      </w:r>
    </w:p>
    <w:p w:rsidR="00580B0A" w:rsidRPr="00922173" w:rsidRDefault="00580B0A">
      <w:pPr>
        <w:spacing w:after="0" w:line="264" w:lineRule="auto"/>
        <w:ind w:left="120"/>
        <w:jc w:val="both"/>
        <w:rPr>
          <w:lang w:val="ru-RU"/>
        </w:rPr>
      </w:pP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10 КЛАСС</w:t>
      </w: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Обобщающее повторение</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922173">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22173">
        <w:rPr>
          <w:rFonts w:ascii="Times New Roman" w:hAnsi="Times New Roman"/>
          <w:b/>
          <w:color w:val="000000"/>
          <w:sz w:val="28"/>
          <w:lang w:val="ru-RU"/>
        </w:rPr>
        <w:t xml:space="preserve"> века</w:t>
      </w:r>
    </w:p>
    <w:p w:rsidR="00580B0A" w:rsidRPr="00E924F8" w:rsidRDefault="00186765">
      <w:pPr>
        <w:spacing w:after="0" w:line="264" w:lineRule="auto"/>
        <w:ind w:firstLine="600"/>
        <w:jc w:val="both"/>
        <w:rPr>
          <w:lang w:val="ru-RU"/>
        </w:rPr>
      </w:pPr>
      <w:r w:rsidRPr="00922173">
        <w:rPr>
          <w:rFonts w:ascii="Times New Roman" w:hAnsi="Times New Roman"/>
          <w:b/>
          <w:color w:val="000000"/>
          <w:sz w:val="28"/>
          <w:lang w:val="ru-RU"/>
        </w:rPr>
        <w:t xml:space="preserve">А. Н. Островский. </w:t>
      </w:r>
      <w:r w:rsidRPr="00922173">
        <w:rPr>
          <w:rFonts w:ascii="Times New Roman" w:hAnsi="Times New Roman"/>
          <w:color w:val="000000"/>
          <w:sz w:val="28"/>
          <w:lang w:val="ru-RU"/>
        </w:rPr>
        <w:t xml:space="preserve">Драма «Гроза». Пьесы </w:t>
      </w:r>
      <w:bookmarkStart w:id="3" w:name="04056e20-cfd5-4a1f-b35a-1896b07955fe"/>
      <w:r w:rsidRPr="00922173">
        <w:rPr>
          <w:rFonts w:ascii="Times New Roman" w:hAnsi="Times New Roman"/>
          <w:color w:val="000000"/>
          <w:sz w:val="28"/>
          <w:lang w:val="ru-RU"/>
        </w:rPr>
        <w:t xml:space="preserve">«Бесприданница», «Свои люди – сочтёмся» и др. </w:t>
      </w:r>
      <w:r w:rsidRPr="00E924F8">
        <w:rPr>
          <w:rFonts w:ascii="Times New Roman" w:hAnsi="Times New Roman"/>
          <w:color w:val="000000"/>
          <w:sz w:val="28"/>
          <w:lang w:val="ru-RU"/>
        </w:rPr>
        <w:t>(одно произведение по выбору).</w:t>
      </w:r>
      <w:bookmarkEnd w:id="3"/>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 xml:space="preserve">И. А. Гончаров. </w:t>
      </w:r>
      <w:r w:rsidRPr="00E924F8">
        <w:rPr>
          <w:rFonts w:ascii="Times New Roman" w:hAnsi="Times New Roman"/>
          <w:color w:val="000000"/>
          <w:sz w:val="28"/>
          <w:lang w:val="ru-RU"/>
        </w:rPr>
        <w:t xml:space="preserve">Роман «Обломов». </w:t>
      </w:r>
      <w:r w:rsidRPr="00922173">
        <w:rPr>
          <w:rFonts w:ascii="Times New Roman" w:hAnsi="Times New Roman"/>
          <w:color w:val="000000"/>
          <w:sz w:val="28"/>
          <w:lang w:val="ru-RU"/>
        </w:rPr>
        <w:t xml:space="preserve">Романы и очерки </w:t>
      </w:r>
      <w:bookmarkStart w:id="4" w:name="17702136-ae41-41a5-8256-db7a8b18e79b"/>
      <w:r w:rsidRPr="00922173">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4"/>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И. С. Тургенев. </w:t>
      </w:r>
      <w:r w:rsidRPr="00E924F8">
        <w:rPr>
          <w:rFonts w:ascii="Times New Roman" w:hAnsi="Times New Roman"/>
          <w:color w:val="000000"/>
          <w:sz w:val="28"/>
          <w:lang w:val="ru-RU"/>
        </w:rPr>
        <w:t xml:space="preserve">Роман «Отцы и дети». </w:t>
      </w:r>
      <w:bookmarkStart w:id="5" w:name="aa1a84d3-79b8-43c2-9af6-8627970f8a52"/>
      <w:r w:rsidRPr="00922173">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5"/>
      <w:r w:rsidRPr="00922173">
        <w:rPr>
          <w:rFonts w:ascii="Times New Roman" w:hAnsi="Times New Roman"/>
          <w:color w:val="000000"/>
          <w:sz w:val="28"/>
          <w:lang w:val="ru-RU"/>
        </w:rPr>
        <w:t xml:space="preserve"> </w:t>
      </w:r>
      <w:r w:rsidRPr="00E924F8">
        <w:rPr>
          <w:rFonts w:ascii="Times New Roman" w:hAnsi="Times New Roman"/>
          <w:color w:val="000000"/>
          <w:sz w:val="28"/>
          <w:lang w:val="ru-RU"/>
        </w:rPr>
        <w:t>Статья «Гамлет и Дон Кихот».</w:t>
      </w: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Ф. И. Тютчев.</w:t>
      </w:r>
      <w:r w:rsidRPr="00922173">
        <w:rPr>
          <w:rFonts w:ascii="Times New Roman" w:hAnsi="Times New Roman"/>
          <w:color w:val="000000"/>
          <w:sz w:val="28"/>
          <w:lang w:val="ru-RU"/>
        </w:rPr>
        <w:t xml:space="preserve"> Стихотворения </w:t>
      </w:r>
      <w:bookmarkStart w:id="6" w:name="cf0ca056-0be1-4849-a295-6fc382c49d94"/>
      <w:r w:rsidRPr="00922173">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922173">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w:t>
      </w:r>
      <w:r w:rsidRPr="00E924F8">
        <w:rPr>
          <w:rFonts w:ascii="Times New Roman" w:hAnsi="Times New Roman"/>
          <w:color w:val="000000"/>
          <w:sz w:val="28"/>
          <w:lang w:val="ru-RU"/>
        </w:rPr>
        <w:t xml:space="preserve">(«Я встретил вас – и всё былое...»), «Певучесть есть в морских волнах…», «Природа – сфинкс. </w:t>
      </w:r>
      <w:r w:rsidRPr="00922173">
        <w:rPr>
          <w:rFonts w:ascii="Times New Roman" w:hAnsi="Times New Roman"/>
          <w:color w:val="000000"/>
          <w:sz w:val="28"/>
          <w:lang w:val="ru-RU"/>
        </w:rPr>
        <w:t>И тем она верней...», «Эти бедные селенья…», «О вещая душа моя!..», «День и ночь» и др.</w:t>
      </w:r>
      <w:bookmarkEnd w:id="6"/>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Н. А. Некрасов.</w:t>
      </w:r>
      <w:r w:rsidRPr="00E924F8">
        <w:rPr>
          <w:rFonts w:ascii="Times New Roman" w:hAnsi="Times New Roman"/>
          <w:color w:val="000000"/>
          <w:sz w:val="28"/>
          <w:lang w:val="ru-RU"/>
        </w:rPr>
        <w:t xml:space="preserve"> Стихотворения </w:t>
      </w:r>
      <w:bookmarkStart w:id="7" w:name="d3183ee0-e6cd-4560-8589-21544b0f61cd"/>
      <w:r w:rsidRPr="00E924F8">
        <w:rPr>
          <w:rFonts w:ascii="Times New Roman" w:hAnsi="Times New Roman"/>
          <w:color w:val="000000"/>
          <w:sz w:val="28"/>
          <w:lang w:val="ru-RU"/>
        </w:rPr>
        <w:t xml:space="preserve">(не менее пяти по выбору). </w:t>
      </w:r>
      <w:r w:rsidRPr="00922173">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7"/>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Поэма «Кому на Руси жить хорошо».</w:t>
      </w:r>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 xml:space="preserve">А. А. Фет. </w:t>
      </w:r>
      <w:r w:rsidRPr="00E924F8">
        <w:rPr>
          <w:rFonts w:ascii="Times New Roman" w:hAnsi="Times New Roman"/>
          <w:color w:val="000000"/>
          <w:sz w:val="28"/>
          <w:lang w:val="ru-RU"/>
        </w:rPr>
        <w:t xml:space="preserve">Стихотворения </w:t>
      </w:r>
      <w:bookmarkStart w:id="8" w:name="bd46cecf-11ab-4f28-8b86-c336bb0449ea"/>
      <w:r w:rsidRPr="00E924F8">
        <w:rPr>
          <w:rFonts w:ascii="Times New Roman" w:hAnsi="Times New Roman"/>
          <w:color w:val="000000"/>
          <w:sz w:val="28"/>
          <w:lang w:val="ru-RU"/>
        </w:rPr>
        <w:t xml:space="preserve">(не менее пяти по выбору). </w:t>
      </w:r>
      <w:r w:rsidRPr="00922173">
        <w:rPr>
          <w:rFonts w:ascii="Times New Roman" w:hAnsi="Times New Roman"/>
          <w:color w:val="000000"/>
          <w:sz w:val="28"/>
          <w:lang w:val="ru-RU"/>
        </w:rPr>
        <w:t xml:space="preserve">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w:t>
      </w:r>
      <w:r w:rsidRPr="00922173">
        <w:rPr>
          <w:rFonts w:ascii="Times New Roman" w:hAnsi="Times New Roman"/>
          <w:color w:val="000000"/>
          <w:sz w:val="28"/>
          <w:lang w:val="ru-RU"/>
        </w:rPr>
        <w:lastRenderedPageBreak/>
        <w:t>землёю...», «На заре ты её не буди…», «Как беден наш язык! Хочу и не могу…», «На стоге сена ночью южной…» и др.</w:t>
      </w:r>
      <w:bookmarkEnd w:id="8"/>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 xml:space="preserve">А. К. Толстой. </w:t>
      </w:r>
      <w:r w:rsidRPr="00E924F8">
        <w:rPr>
          <w:rFonts w:ascii="Times New Roman" w:hAnsi="Times New Roman"/>
          <w:color w:val="000000"/>
          <w:sz w:val="28"/>
          <w:lang w:val="ru-RU"/>
        </w:rPr>
        <w:t xml:space="preserve">Стихотворения </w:t>
      </w:r>
      <w:bookmarkStart w:id="9" w:name="320131da-17e4-419b-a00b-0d1b246f1a11"/>
      <w:r w:rsidRPr="00E924F8">
        <w:rPr>
          <w:rFonts w:ascii="Times New Roman" w:hAnsi="Times New Roman"/>
          <w:color w:val="000000"/>
          <w:sz w:val="28"/>
          <w:lang w:val="ru-RU"/>
        </w:rPr>
        <w:t xml:space="preserve">(не менее трёх по выбору). </w:t>
      </w:r>
      <w:r w:rsidRPr="00922173">
        <w:rPr>
          <w:rFonts w:ascii="Times New Roman" w:hAnsi="Times New Roman"/>
          <w:color w:val="000000"/>
          <w:sz w:val="28"/>
          <w:lang w:val="ru-RU"/>
        </w:rPr>
        <w:t>Например, «Средь шумного бала, случайно…», «Колокольчики мои…», «Меня, во мраке и в пыли…», «Двух станов не боец, но только гость случайный…» и др.</w:t>
      </w:r>
      <w:bookmarkEnd w:id="9"/>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 xml:space="preserve">Н. Г. Чернышевский. </w:t>
      </w:r>
      <w:r w:rsidRPr="00E924F8">
        <w:rPr>
          <w:rFonts w:ascii="Times New Roman" w:hAnsi="Times New Roman"/>
          <w:color w:val="000000"/>
          <w:sz w:val="28"/>
          <w:lang w:val="ru-RU"/>
        </w:rPr>
        <w:t xml:space="preserve">Роман «Что делать?» </w:t>
      </w:r>
      <w:bookmarkStart w:id="10" w:name="332fa7a7-aaa9-454e-ad9a-cbc8b3079548"/>
      <w:r w:rsidRPr="00922173">
        <w:rPr>
          <w:rFonts w:ascii="Times New Roman" w:hAnsi="Times New Roman"/>
          <w:color w:val="000000"/>
          <w:sz w:val="28"/>
          <w:lang w:val="ru-RU"/>
        </w:rPr>
        <w:t>(главы по выбору).</w:t>
      </w:r>
      <w:bookmarkEnd w:id="10"/>
      <w:r w:rsidRPr="00922173">
        <w:rPr>
          <w:rFonts w:ascii="Times New Roman" w:hAnsi="Times New Roman"/>
          <w:color w:val="000000"/>
          <w:sz w:val="28"/>
          <w:lang w:val="ru-RU"/>
        </w:rPr>
        <w:t xml:space="preserve"> Статьи «Детство и отрочество. </w:t>
      </w:r>
      <w:r w:rsidRPr="00E924F8">
        <w:rPr>
          <w:rFonts w:ascii="Times New Roman" w:hAnsi="Times New Roman"/>
          <w:color w:val="000000"/>
          <w:sz w:val="28"/>
          <w:lang w:val="ru-RU"/>
        </w:rPr>
        <w:t xml:space="preserve">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E924F8">
        <w:rPr>
          <w:rFonts w:ascii="Times New Roman" w:hAnsi="Times New Roman"/>
          <w:color w:val="000000"/>
          <w:sz w:val="28"/>
          <w:lang w:val="ru-RU"/>
        </w:rPr>
        <w:t>-</w:t>
      </w:r>
      <w:r>
        <w:rPr>
          <w:rFonts w:ascii="Times New Roman" w:hAnsi="Times New Roman"/>
          <w:color w:val="000000"/>
          <w:sz w:val="28"/>
        </w:rPr>
        <w:t>vous</w:t>
      </w:r>
      <w:r w:rsidRPr="00E924F8">
        <w:rPr>
          <w:rFonts w:ascii="Times New Roman" w:hAnsi="Times New Roman"/>
          <w:color w:val="000000"/>
          <w:sz w:val="28"/>
          <w:lang w:val="ru-RU"/>
        </w:rPr>
        <w:t xml:space="preserve">. </w:t>
      </w:r>
      <w:r w:rsidRPr="00922173">
        <w:rPr>
          <w:rFonts w:ascii="Times New Roman" w:hAnsi="Times New Roman"/>
          <w:color w:val="000000"/>
          <w:sz w:val="28"/>
          <w:lang w:val="ru-RU"/>
        </w:rPr>
        <w:t>Размышления по прочтении повести г. Тургенева «Ася».</w:t>
      </w: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Ф. М. Достоевский.</w:t>
      </w:r>
      <w:r w:rsidRPr="00922173">
        <w:rPr>
          <w:rFonts w:ascii="Times New Roman" w:hAnsi="Times New Roman"/>
          <w:color w:val="000000"/>
          <w:sz w:val="28"/>
          <w:lang w:val="ru-RU"/>
        </w:rPr>
        <w:t xml:space="preserve"> Роман «Преступление и наказание». Повести и романы </w:t>
      </w:r>
      <w:bookmarkStart w:id="11" w:name="e63e6a5c-4a99-4341-98be-28d50efb8e48"/>
      <w:r w:rsidRPr="00922173">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1"/>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 xml:space="preserve">Л. Н. Толстой. </w:t>
      </w:r>
      <w:r w:rsidRPr="00E924F8">
        <w:rPr>
          <w:rFonts w:ascii="Times New Roman" w:hAnsi="Times New Roman"/>
          <w:color w:val="000000"/>
          <w:sz w:val="28"/>
          <w:lang w:val="ru-RU"/>
        </w:rPr>
        <w:t xml:space="preserve">Роман-эпопея «Война и мир». </w:t>
      </w:r>
      <w:r w:rsidRPr="00922173">
        <w:rPr>
          <w:rFonts w:ascii="Times New Roman" w:hAnsi="Times New Roman"/>
          <w:color w:val="000000"/>
          <w:sz w:val="28"/>
          <w:lang w:val="ru-RU"/>
        </w:rPr>
        <w:t xml:space="preserve">Рассказы, повести и романы </w:t>
      </w:r>
      <w:bookmarkStart w:id="12" w:name="fe235a46-f8b6-4d5d-8f44-dd9a2bda1b9e"/>
      <w:r w:rsidRPr="00922173">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2"/>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 xml:space="preserve">М. Е. Салтыков-Щедрин. </w:t>
      </w:r>
      <w:r w:rsidRPr="00E924F8">
        <w:rPr>
          <w:rFonts w:ascii="Times New Roman" w:hAnsi="Times New Roman"/>
          <w:color w:val="000000"/>
          <w:sz w:val="28"/>
          <w:lang w:val="ru-RU"/>
        </w:rPr>
        <w:t xml:space="preserve">Роман-хроника «История одного города» </w:t>
      </w:r>
      <w:bookmarkStart w:id="13" w:name="628b2c52-0a7c-4595-8010-cb181a16d2e6"/>
      <w:r w:rsidRPr="00E924F8">
        <w:rPr>
          <w:rFonts w:ascii="Times New Roman" w:hAnsi="Times New Roman"/>
          <w:color w:val="000000"/>
          <w:sz w:val="28"/>
          <w:lang w:val="ru-RU"/>
        </w:rPr>
        <w:t xml:space="preserve">(не менее четырёх глав по выбору). </w:t>
      </w:r>
      <w:r w:rsidRPr="00922173">
        <w:rPr>
          <w:rFonts w:ascii="Times New Roman" w:hAnsi="Times New Roman"/>
          <w:color w:val="000000"/>
          <w:sz w:val="28"/>
          <w:lang w:val="ru-RU"/>
        </w:rPr>
        <w:t xml:space="preserve">Например, главы «О корени происхождения глуповцев», «Опись градоначальникам», «Органчик», «Подтверждение покаяния» и др. </w:t>
      </w:r>
      <w:r w:rsidRPr="00E924F8">
        <w:rPr>
          <w:rFonts w:ascii="Times New Roman" w:hAnsi="Times New Roman"/>
          <w:color w:val="000000"/>
          <w:sz w:val="28"/>
          <w:lang w:val="ru-RU"/>
        </w:rPr>
        <w:t xml:space="preserve">Сказки (не менее трёх по выбору). </w:t>
      </w:r>
      <w:r w:rsidRPr="00922173">
        <w:rPr>
          <w:rFonts w:ascii="Times New Roman" w:hAnsi="Times New Roman"/>
          <w:color w:val="000000"/>
          <w:sz w:val="28"/>
          <w:lang w:val="ru-RU"/>
        </w:rPr>
        <w:t>Например, «Пропала совесть», «Медведь на воеводстве», «Карась-идеалист», «Коняга» и др.</w:t>
      </w:r>
      <w:bookmarkEnd w:id="13"/>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Н. С. Лесков.</w:t>
      </w:r>
      <w:r w:rsidRPr="00E924F8">
        <w:rPr>
          <w:rFonts w:ascii="Times New Roman" w:hAnsi="Times New Roman"/>
          <w:color w:val="000000"/>
          <w:sz w:val="28"/>
          <w:lang w:val="ru-RU"/>
        </w:rPr>
        <w:t xml:space="preserve"> Рассказы и повести </w:t>
      </w:r>
      <w:bookmarkStart w:id="14" w:name="11d1de43-c9b2-4bce-8bf5-3da2bc6d8355"/>
      <w:r w:rsidRPr="00E924F8">
        <w:rPr>
          <w:rFonts w:ascii="Times New Roman" w:hAnsi="Times New Roman"/>
          <w:color w:val="000000"/>
          <w:sz w:val="28"/>
          <w:lang w:val="ru-RU"/>
        </w:rPr>
        <w:t xml:space="preserve">(не менее двух произведений по выбору). </w:t>
      </w:r>
      <w:r w:rsidRPr="00922173">
        <w:rPr>
          <w:rFonts w:ascii="Times New Roman" w:hAnsi="Times New Roman"/>
          <w:color w:val="000000"/>
          <w:sz w:val="28"/>
          <w:lang w:val="ru-RU"/>
        </w:rPr>
        <w:t>Например, «Очарованный странник», «Однодум», «Тупейный художник», «Леди Макбет Мценского уезда» и др.</w:t>
      </w:r>
      <w:bookmarkEnd w:id="14"/>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А. П. Чехов.</w:t>
      </w:r>
      <w:r w:rsidRPr="00E924F8">
        <w:rPr>
          <w:rFonts w:ascii="Times New Roman" w:hAnsi="Times New Roman"/>
          <w:color w:val="000000"/>
          <w:sz w:val="28"/>
          <w:lang w:val="ru-RU"/>
        </w:rPr>
        <w:t xml:space="preserve"> Рассказы </w:t>
      </w:r>
      <w:bookmarkStart w:id="15" w:name="7667e3dd-5b31-40bd-8fd9-a8175048ed65"/>
      <w:r w:rsidRPr="00E924F8">
        <w:rPr>
          <w:rFonts w:ascii="Times New Roman" w:hAnsi="Times New Roman"/>
          <w:color w:val="000000"/>
          <w:sz w:val="28"/>
          <w:lang w:val="ru-RU"/>
        </w:rPr>
        <w:t xml:space="preserve">(не менее пяти по выбору). </w:t>
      </w:r>
      <w:r w:rsidRPr="00922173">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15"/>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t xml:space="preserve">Комедия «Вишнёвый сад». Пьесы </w:t>
      </w:r>
      <w:bookmarkStart w:id="16" w:name="49929a7a-91b4-4909-8d26-adbcf003e49e"/>
      <w:r w:rsidRPr="00922173">
        <w:rPr>
          <w:rFonts w:ascii="Times New Roman" w:hAnsi="Times New Roman"/>
          <w:color w:val="000000"/>
          <w:sz w:val="28"/>
          <w:lang w:val="ru-RU"/>
        </w:rPr>
        <w:t>«Чайка», «Дядя Ваня», «Три сестры» (одно произведение по выбору).</w:t>
      </w:r>
      <w:bookmarkEnd w:id="16"/>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922173">
        <w:rPr>
          <w:rFonts w:ascii="Times New Roman" w:hAnsi="Times New Roman"/>
          <w:b/>
          <w:color w:val="000000"/>
          <w:sz w:val="28"/>
          <w:lang w:val="ru-RU"/>
        </w:rPr>
        <w:t xml:space="preserve"> века</w:t>
      </w:r>
    </w:p>
    <w:p w:rsidR="00580B0A" w:rsidRPr="00E924F8" w:rsidRDefault="00186765">
      <w:pPr>
        <w:spacing w:after="0" w:line="264" w:lineRule="auto"/>
        <w:ind w:firstLine="600"/>
        <w:jc w:val="both"/>
        <w:rPr>
          <w:lang w:val="ru-RU"/>
        </w:rPr>
      </w:pPr>
      <w:r w:rsidRPr="00922173">
        <w:rPr>
          <w:rFonts w:ascii="Times New Roman" w:hAnsi="Times New Roman"/>
          <w:color w:val="000000"/>
          <w:sz w:val="28"/>
          <w:lang w:val="ru-RU"/>
        </w:rPr>
        <w:t xml:space="preserve">Статьи </w:t>
      </w:r>
      <w:bookmarkStart w:id="17" w:name="dbf15ff5-b422-4c88-a221-2564e3b826e5"/>
      <w:r>
        <w:rPr>
          <w:rFonts w:ascii="Times New Roman" w:hAnsi="Times New Roman"/>
          <w:color w:val="000000"/>
          <w:sz w:val="28"/>
        </w:rPr>
        <w:t>H</w:t>
      </w:r>
      <w:r w:rsidRPr="00922173">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w:t>
      </w:r>
      <w:r w:rsidRPr="00E924F8">
        <w:rPr>
          <w:rFonts w:ascii="Times New Roman" w:hAnsi="Times New Roman"/>
          <w:color w:val="000000"/>
          <w:sz w:val="28"/>
          <w:lang w:val="ru-RU"/>
        </w:rPr>
        <w:t>Л. Н. Толстого» и др. (не менее трёх статей по выбору в соответствии с изучаемым художественным произведением).</w:t>
      </w:r>
      <w:bookmarkEnd w:id="17"/>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Литература народов России</w:t>
      </w:r>
    </w:p>
    <w:p w:rsidR="00580B0A" w:rsidRPr="00922173" w:rsidRDefault="00186765">
      <w:pPr>
        <w:spacing w:after="0" w:line="264" w:lineRule="auto"/>
        <w:ind w:firstLine="600"/>
        <w:jc w:val="both"/>
        <w:rPr>
          <w:lang w:val="ru-RU"/>
        </w:rPr>
      </w:pPr>
      <w:r w:rsidRPr="00922173">
        <w:rPr>
          <w:rFonts w:ascii="Times New Roman" w:hAnsi="Times New Roman"/>
          <w:color w:val="000000"/>
          <w:sz w:val="28"/>
          <w:lang w:val="ru-RU"/>
        </w:rPr>
        <w:lastRenderedPageBreak/>
        <w:t xml:space="preserve">Стихотворения и поэмы </w:t>
      </w:r>
      <w:bookmarkStart w:id="18" w:name="f1d0b150-9285-46ae-90cf-107aa680ddc7"/>
      <w:r w:rsidRPr="00922173">
        <w:rPr>
          <w:rFonts w:ascii="Times New Roman" w:hAnsi="Times New Roman"/>
          <w:color w:val="000000"/>
          <w:sz w:val="28"/>
          <w:lang w:val="ru-RU"/>
        </w:rPr>
        <w:t>(не менее одного произведения по выбору). Например, стихотворения Г. Тукая, стихотворения и поэма «Фатима» К. Хетагурова и др.).</w:t>
      </w:r>
      <w:bookmarkEnd w:id="18"/>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Зарубежная литература</w:t>
      </w: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922173">
        <w:rPr>
          <w:rFonts w:ascii="Times New Roman" w:hAnsi="Times New Roman"/>
          <w:b/>
          <w:color w:val="000000"/>
          <w:sz w:val="28"/>
          <w:lang w:val="ru-RU"/>
        </w:rPr>
        <w:t xml:space="preserve"> века</w:t>
      </w:r>
      <w:r w:rsidRPr="00922173">
        <w:rPr>
          <w:rFonts w:ascii="Times New Roman" w:hAnsi="Times New Roman"/>
          <w:color w:val="000000"/>
          <w:sz w:val="28"/>
          <w:lang w:val="ru-RU"/>
        </w:rPr>
        <w:t xml:space="preserve"> </w:t>
      </w:r>
      <w:bookmarkStart w:id="19" w:name="30c717c3-eb46-4248-81c1-a9afc462a115"/>
      <w:r w:rsidRPr="00922173">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19"/>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922173">
        <w:rPr>
          <w:rFonts w:ascii="Times New Roman" w:hAnsi="Times New Roman"/>
          <w:b/>
          <w:color w:val="000000"/>
          <w:sz w:val="28"/>
          <w:lang w:val="ru-RU"/>
        </w:rPr>
        <w:t xml:space="preserve"> века</w:t>
      </w:r>
      <w:r w:rsidRPr="00922173">
        <w:rPr>
          <w:rFonts w:ascii="Times New Roman" w:hAnsi="Times New Roman"/>
          <w:color w:val="000000"/>
          <w:sz w:val="28"/>
          <w:lang w:val="ru-RU"/>
        </w:rPr>
        <w:t xml:space="preserve"> </w:t>
      </w:r>
      <w:bookmarkStart w:id="20" w:name="2122dc7b-aab3-43f4-aaab-97910333859e"/>
      <w:r w:rsidRPr="00922173">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0"/>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922173">
        <w:rPr>
          <w:rFonts w:ascii="Times New Roman" w:hAnsi="Times New Roman"/>
          <w:b/>
          <w:color w:val="000000"/>
          <w:sz w:val="28"/>
          <w:lang w:val="ru-RU"/>
        </w:rPr>
        <w:t xml:space="preserve"> века </w:t>
      </w:r>
      <w:bookmarkStart w:id="21" w:name="257f881e-1352-4f76-abc0-f3ea4a13d3e4"/>
      <w:r w:rsidRPr="00922173">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1"/>
    </w:p>
    <w:p w:rsidR="00580B0A" w:rsidRPr="00922173" w:rsidRDefault="00580B0A">
      <w:pPr>
        <w:spacing w:after="0" w:line="264" w:lineRule="auto"/>
        <w:ind w:left="120"/>
        <w:jc w:val="both"/>
        <w:rPr>
          <w:lang w:val="ru-RU"/>
        </w:rPr>
      </w:pPr>
    </w:p>
    <w:p w:rsidR="00580B0A" w:rsidRPr="00922173" w:rsidRDefault="00186765">
      <w:pPr>
        <w:spacing w:after="0" w:line="264" w:lineRule="auto"/>
        <w:ind w:left="120"/>
        <w:jc w:val="both"/>
        <w:rPr>
          <w:lang w:val="ru-RU"/>
        </w:rPr>
      </w:pPr>
      <w:r w:rsidRPr="00922173">
        <w:rPr>
          <w:rFonts w:ascii="Times New Roman" w:hAnsi="Times New Roman"/>
          <w:b/>
          <w:color w:val="000000"/>
          <w:sz w:val="28"/>
          <w:lang w:val="ru-RU"/>
        </w:rPr>
        <w:t>11 КЛАСС</w:t>
      </w:r>
    </w:p>
    <w:p w:rsidR="00580B0A" w:rsidRPr="00922173" w:rsidRDefault="00580B0A">
      <w:pPr>
        <w:spacing w:after="0" w:line="264" w:lineRule="auto"/>
        <w:ind w:left="120"/>
        <w:jc w:val="both"/>
        <w:rPr>
          <w:lang w:val="ru-RU"/>
        </w:rPr>
      </w:pP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22173">
        <w:rPr>
          <w:rFonts w:ascii="Times New Roman" w:hAnsi="Times New Roman"/>
          <w:b/>
          <w:color w:val="000000"/>
          <w:sz w:val="28"/>
          <w:lang w:val="ru-RU"/>
        </w:rPr>
        <w:t xml:space="preserve"> – начала ХХ века</w:t>
      </w:r>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А. И. Куприн.</w:t>
      </w:r>
      <w:r w:rsidRPr="00E924F8">
        <w:rPr>
          <w:rFonts w:ascii="Times New Roman" w:hAnsi="Times New Roman"/>
          <w:color w:val="000000"/>
          <w:sz w:val="28"/>
          <w:lang w:val="ru-RU"/>
        </w:rPr>
        <w:t xml:space="preserve"> Рассказы и повести </w:t>
      </w:r>
      <w:bookmarkStart w:id="22" w:name="8f839536-1403-46ef-b482-26dc76ef1d44"/>
      <w:r w:rsidRPr="00E924F8">
        <w:rPr>
          <w:rFonts w:ascii="Times New Roman" w:hAnsi="Times New Roman"/>
          <w:color w:val="000000"/>
          <w:sz w:val="28"/>
          <w:lang w:val="ru-RU"/>
        </w:rPr>
        <w:t xml:space="preserve">(два произведения по выбору). </w:t>
      </w:r>
      <w:r w:rsidRPr="00922173">
        <w:rPr>
          <w:rFonts w:ascii="Times New Roman" w:hAnsi="Times New Roman"/>
          <w:color w:val="000000"/>
          <w:sz w:val="28"/>
          <w:lang w:val="ru-RU"/>
        </w:rPr>
        <w:t>Например, «Гранатовый браслет», «Олеся», «Поединок» и др.</w:t>
      </w:r>
      <w:bookmarkEnd w:id="22"/>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Л. Н. Андреев.</w:t>
      </w:r>
      <w:r w:rsidRPr="00E924F8">
        <w:rPr>
          <w:rFonts w:ascii="Times New Roman" w:hAnsi="Times New Roman"/>
          <w:color w:val="000000"/>
          <w:sz w:val="28"/>
          <w:lang w:val="ru-RU"/>
        </w:rPr>
        <w:t xml:space="preserve"> Рассказы и повести </w:t>
      </w:r>
      <w:bookmarkStart w:id="23" w:name="2532456b-a393-471d-a2fc-919c408fc54b"/>
      <w:r w:rsidRPr="00E924F8">
        <w:rPr>
          <w:rFonts w:ascii="Times New Roman" w:hAnsi="Times New Roman"/>
          <w:color w:val="000000"/>
          <w:sz w:val="28"/>
          <w:lang w:val="ru-RU"/>
        </w:rPr>
        <w:t xml:space="preserve">(два произведения по выбору). </w:t>
      </w:r>
      <w:r w:rsidRPr="00922173">
        <w:rPr>
          <w:rFonts w:ascii="Times New Roman" w:hAnsi="Times New Roman"/>
          <w:color w:val="000000"/>
          <w:sz w:val="28"/>
          <w:lang w:val="ru-RU"/>
        </w:rPr>
        <w:t>Например, «Иуда Искариот», «Большой шлем», «Рассказ о семи повешенных» и др.</w:t>
      </w:r>
      <w:bookmarkEnd w:id="23"/>
    </w:p>
    <w:p w:rsidR="00580B0A" w:rsidRPr="00922173" w:rsidRDefault="00186765">
      <w:pPr>
        <w:spacing w:after="0" w:line="264" w:lineRule="auto"/>
        <w:ind w:firstLine="600"/>
        <w:jc w:val="both"/>
        <w:rPr>
          <w:lang w:val="ru-RU"/>
        </w:rPr>
      </w:pPr>
      <w:r w:rsidRPr="00E924F8">
        <w:rPr>
          <w:rFonts w:ascii="Times New Roman" w:hAnsi="Times New Roman"/>
          <w:b/>
          <w:color w:val="000000"/>
          <w:sz w:val="28"/>
          <w:lang w:val="ru-RU"/>
        </w:rPr>
        <w:t xml:space="preserve">М. Горький. </w:t>
      </w:r>
      <w:r w:rsidRPr="00E924F8">
        <w:rPr>
          <w:rFonts w:ascii="Times New Roman" w:hAnsi="Times New Roman"/>
          <w:color w:val="000000"/>
          <w:sz w:val="28"/>
          <w:lang w:val="ru-RU"/>
        </w:rPr>
        <w:t xml:space="preserve">Рассказы, повести, романы </w:t>
      </w:r>
      <w:bookmarkStart w:id="24" w:name="15de6deb-47e8-47e8-9ab7-2e423bfa006a"/>
      <w:r w:rsidRPr="00E924F8">
        <w:rPr>
          <w:rFonts w:ascii="Times New Roman" w:hAnsi="Times New Roman"/>
          <w:color w:val="000000"/>
          <w:sz w:val="28"/>
          <w:lang w:val="ru-RU"/>
        </w:rPr>
        <w:t xml:space="preserve">(два произведения по выбору). </w:t>
      </w:r>
      <w:r w:rsidRPr="00922173">
        <w:rPr>
          <w:rFonts w:ascii="Times New Roman" w:hAnsi="Times New Roman"/>
          <w:color w:val="000000"/>
          <w:sz w:val="28"/>
          <w:lang w:val="ru-RU"/>
        </w:rPr>
        <w:t>Например, «Старуха Изергиль», «Макар Чудра», «Коновалов», «Фома Гордеев» и др.</w:t>
      </w:r>
      <w:bookmarkEnd w:id="24"/>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Пьеса «На дне».</w:t>
      </w:r>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Стихотворения поэтов Серебряного века</w:t>
      </w:r>
      <w:r w:rsidRPr="00922173">
        <w:rPr>
          <w:rFonts w:ascii="Times New Roman" w:hAnsi="Times New Roman"/>
          <w:color w:val="000000"/>
          <w:sz w:val="28"/>
          <w:lang w:val="ru-RU"/>
        </w:rPr>
        <w:t xml:space="preserve"> </w:t>
      </w:r>
      <w:bookmarkStart w:id="25" w:name="550d8e7a-751d-4dcb-9bfa-ab9f29ef86d6"/>
      <w:r w:rsidRPr="00922173">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5"/>
    </w:p>
    <w:p w:rsidR="00580B0A" w:rsidRPr="00922173" w:rsidRDefault="00186765">
      <w:pPr>
        <w:spacing w:after="0" w:line="264" w:lineRule="auto"/>
        <w:ind w:firstLine="600"/>
        <w:jc w:val="both"/>
        <w:rPr>
          <w:lang w:val="ru-RU"/>
        </w:rPr>
      </w:pPr>
      <w:r w:rsidRPr="00922173">
        <w:rPr>
          <w:rFonts w:ascii="Times New Roman" w:hAnsi="Times New Roman"/>
          <w:b/>
          <w:color w:val="000000"/>
          <w:sz w:val="28"/>
          <w:lang w:val="ru-RU"/>
        </w:rPr>
        <w:t>Литература ХХ века</w:t>
      </w:r>
    </w:p>
    <w:p w:rsidR="00580B0A" w:rsidRPr="00E924F8" w:rsidRDefault="00186765">
      <w:pPr>
        <w:spacing w:after="0" w:line="264" w:lineRule="auto"/>
        <w:ind w:firstLine="600"/>
        <w:jc w:val="both"/>
        <w:rPr>
          <w:lang w:val="ru-RU"/>
        </w:rPr>
      </w:pPr>
      <w:r w:rsidRPr="00922173">
        <w:rPr>
          <w:rFonts w:ascii="Times New Roman" w:hAnsi="Times New Roman"/>
          <w:b/>
          <w:color w:val="000000"/>
          <w:sz w:val="28"/>
          <w:lang w:val="ru-RU"/>
        </w:rPr>
        <w:t>И. А. Бунин.</w:t>
      </w:r>
      <w:r w:rsidRPr="00922173">
        <w:rPr>
          <w:rFonts w:ascii="Times New Roman" w:hAnsi="Times New Roman"/>
          <w:color w:val="000000"/>
          <w:sz w:val="28"/>
          <w:lang w:val="ru-RU"/>
        </w:rPr>
        <w:t xml:space="preserve"> Стихотворения </w:t>
      </w:r>
      <w:bookmarkStart w:id="26" w:name="ee16bfc3-4b2c-47d2-8567-facdf6bd6ad1"/>
      <w:r w:rsidRPr="00922173">
        <w:rPr>
          <w:rFonts w:ascii="Times New Roman" w:hAnsi="Times New Roman"/>
          <w:color w:val="000000"/>
          <w:sz w:val="28"/>
          <w:lang w:val="ru-RU"/>
        </w:rPr>
        <w:t xml:space="preserve">(не менее двух по выбору). Например, «Аленушка», «Вечер», «Дурман», «И цветы, и шмели, и трава, и колосья…», «У птицы есть гнездо, у зверя есть нора…» и др. </w:t>
      </w:r>
      <w:r w:rsidRPr="00E924F8">
        <w:rPr>
          <w:rFonts w:ascii="Times New Roman" w:hAnsi="Times New Roman"/>
          <w:color w:val="000000"/>
          <w:sz w:val="28"/>
          <w:lang w:val="ru-RU"/>
        </w:rPr>
        <w:t>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26"/>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Книга очерков «Окаянные дни» </w:t>
      </w:r>
      <w:bookmarkStart w:id="27" w:name="2057c156-7463-49b1-9af9-14da48bde16d"/>
      <w:r w:rsidRPr="00E924F8">
        <w:rPr>
          <w:rFonts w:ascii="Times New Roman" w:hAnsi="Times New Roman"/>
          <w:color w:val="000000"/>
          <w:sz w:val="28"/>
          <w:lang w:val="ru-RU"/>
        </w:rPr>
        <w:t>(фрагменты)</w:t>
      </w:r>
      <w:bookmarkEnd w:id="27"/>
      <w:r w:rsidRPr="00E924F8">
        <w:rPr>
          <w:rFonts w:ascii="Times New Roman" w:hAnsi="Times New Roman"/>
          <w:color w:val="000000"/>
          <w:sz w:val="28"/>
          <w:lang w:val="ru-RU"/>
        </w:rPr>
        <w:t>.</w:t>
      </w:r>
    </w:p>
    <w:p w:rsidR="00580B0A" w:rsidRPr="00E924F8" w:rsidRDefault="00186765">
      <w:pPr>
        <w:spacing w:after="0" w:line="264" w:lineRule="auto"/>
        <w:ind w:firstLine="600"/>
        <w:jc w:val="both"/>
        <w:rPr>
          <w:lang w:val="ru-RU"/>
        </w:rPr>
      </w:pPr>
      <w:r w:rsidRPr="00E924F8">
        <w:rPr>
          <w:rFonts w:ascii="Times New Roman" w:hAnsi="Times New Roman"/>
          <w:b/>
          <w:color w:val="000000"/>
          <w:spacing w:val="-3"/>
          <w:sz w:val="28"/>
          <w:lang w:val="ru-RU"/>
        </w:rPr>
        <w:lastRenderedPageBreak/>
        <w:t>А. А. Блок.</w:t>
      </w:r>
      <w:r w:rsidRPr="00E924F8">
        <w:rPr>
          <w:rFonts w:ascii="Times New Roman" w:hAnsi="Times New Roman"/>
          <w:color w:val="000000"/>
          <w:spacing w:val="-3"/>
          <w:sz w:val="28"/>
          <w:lang w:val="ru-RU"/>
        </w:rPr>
        <w:t xml:space="preserve"> Стихотворения </w:t>
      </w:r>
      <w:bookmarkStart w:id="28" w:name="dbe480c2-7f78-4f87-8fec-f318f1a8efd3"/>
      <w:r w:rsidRPr="00E924F8">
        <w:rPr>
          <w:rFonts w:ascii="Times New Roman" w:hAnsi="Times New Roman"/>
          <w:color w:val="000000"/>
          <w:spacing w:val="-3"/>
          <w:sz w:val="28"/>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28"/>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Поэма «Двенадцать».</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Н. С. Гумилёв.</w:t>
      </w:r>
      <w:r w:rsidRPr="00E924F8">
        <w:rPr>
          <w:rFonts w:ascii="Times New Roman" w:hAnsi="Times New Roman"/>
          <w:color w:val="000000"/>
          <w:sz w:val="28"/>
          <w:lang w:val="ru-RU"/>
        </w:rPr>
        <w:t xml:space="preserve"> Стихотворения </w:t>
      </w:r>
      <w:bookmarkStart w:id="29" w:name="d5352e28-cf38-4476-abfe-c72adeaa5a0a"/>
      <w:r w:rsidRPr="00E924F8">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 «Андрей Рублев» и др.</w:t>
      </w:r>
      <w:bookmarkEnd w:id="29"/>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В. В. Маяковский. </w:t>
      </w:r>
      <w:r w:rsidRPr="00E924F8">
        <w:rPr>
          <w:rFonts w:ascii="Times New Roman" w:hAnsi="Times New Roman"/>
          <w:color w:val="000000"/>
          <w:sz w:val="28"/>
          <w:lang w:val="ru-RU"/>
        </w:rPr>
        <w:t xml:space="preserve">Стихотворения </w:t>
      </w:r>
      <w:bookmarkStart w:id="30" w:name="432b5866-a3c1-4048-af94-cf8dd46f3ae7"/>
      <w:r w:rsidRPr="00E924F8">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0"/>
      <w:r w:rsidRPr="00E924F8">
        <w:rPr>
          <w:rFonts w:ascii="Times New Roman" w:hAnsi="Times New Roman"/>
          <w:color w:val="000000"/>
          <w:sz w:val="28"/>
          <w:lang w:val="ru-RU"/>
        </w:rPr>
        <w:t>Поэмы «Облако в штанах», «Во весь голос. Первое вступление в поэму».</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С. А. Есенин.</w:t>
      </w:r>
      <w:r w:rsidRPr="00E924F8">
        <w:rPr>
          <w:rFonts w:ascii="Times New Roman" w:hAnsi="Times New Roman"/>
          <w:color w:val="000000"/>
          <w:sz w:val="28"/>
          <w:lang w:val="ru-RU"/>
        </w:rPr>
        <w:t xml:space="preserve"> Стихотворения </w:t>
      </w:r>
      <w:bookmarkStart w:id="31" w:name="61a4bf81-13ca-4c63-a45f-4a447326d49d"/>
      <w:r w:rsidRPr="00E924F8">
        <w:rPr>
          <w:rFonts w:ascii="Times New Roman" w:hAnsi="Times New Roman"/>
          <w:color w:val="000000"/>
          <w:sz w:val="28"/>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1"/>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Поэма «Чёрный человек».</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О. Э. Мандельштам. </w:t>
      </w:r>
      <w:r w:rsidRPr="00E924F8">
        <w:rPr>
          <w:rFonts w:ascii="Times New Roman" w:hAnsi="Times New Roman"/>
          <w:color w:val="000000"/>
          <w:sz w:val="28"/>
          <w:lang w:val="ru-RU"/>
        </w:rPr>
        <w:t xml:space="preserve">Стихотворения </w:t>
      </w:r>
      <w:bookmarkStart w:id="32" w:name="66cb0cc4-f64d-4772-b7d1-39c9ea323ecd"/>
      <w:r w:rsidRPr="00E924F8">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E924F8">
        <w:rPr>
          <w:rFonts w:ascii="Times New Roman" w:hAnsi="Times New Roman"/>
          <w:color w:val="000000"/>
          <w:sz w:val="28"/>
          <w:lang w:val="ru-RU"/>
        </w:rPr>
        <w:t xml:space="preserve"> </w:t>
      </w:r>
      <w:r>
        <w:rPr>
          <w:rFonts w:ascii="Times New Roman" w:hAnsi="Times New Roman"/>
          <w:color w:val="000000"/>
          <w:sz w:val="28"/>
        </w:rPr>
        <w:t>Dame</w:t>
      </w:r>
      <w:r w:rsidRPr="00E924F8">
        <w:rPr>
          <w:rFonts w:ascii="Times New Roman" w:hAnsi="Times New Roman"/>
          <w:color w:val="000000"/>
          <w:sz w:val="28"/>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2"/>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М. И. Цветаева. </w:t>
      </w:r>
      <w:r w:rsidRPr="00E924F8">
        <w:rPr>
          <w:rFonts w:ascii="Times New Roman" w:hAnsi="Times New Roman"/>
          <w:color w:val="000000"/>
          <w:sz w:val="28"/>
          <w:lang w:val="ru-RU"/>
        </w:rPr>
        <w:t xml:space="preserve">Стихотворения </w:t>
      </w:r>
      <w:bookmarkStart w:id="33" w:name="f4497015-f06d-4dee-8408-6f7ecb50c81e"/>
      <w:r w:rsidRPr="00E924F8">
        <w:rPr>
          <w:rFonts w:ascii="Times New Roman" w:hAnsi="Times New Roman"/>
          <w:color w:val="000000"/>
          <w:sz w:val="28"/>
          <w:lang w:val="ru-RU"/>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E924F8">
        <w:rPr>
          <w:rFonts w:ascii="Times New Roman" w:hAnsi="Times New Roman"/>
          <w:color w:val="000000"/>
          <w:sz w:val="28"/>
          <w:lang w:val="ru-RU"/>
        </w:rPr>
        <w:lastRenderedPageBreak/>
        <w:t>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3"/>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Очерк «Мой Пушкин».</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А. А. Ахматова.</w:t>
      </w:r>
      <w:r w:rsidRPr="00E924F8">
        <w:rPr>
          <w:rFonts w:ascii="Times New Roman" w:hAnsi="Times New Roman"/>
          <w:color w:val="000000"/>
          <w:sz w:val="28"/>
          <w:lang w:val="ru-RU"/>
        </w:rPr>
        <w:t xml:space="preserve"> Стихотворения </w:t>
      </w:r>
      <w:bookmarkStart w:id="34" w:name="bf77810f-5979-4d8b-a304-b053a362ccfa"/>
      <w:r w:rsidRPr="00E924F8">
        <w:rPr>
          <w:rFonts w:ascii="Times New Roman" w:hAnsi="Times New Roman"/>
          <w:color w:val="000000"/>
          <w:sz w:val="28"/>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4"/>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Поэма «Реквием».</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Е. И. Замятин. </w:t>
      </w:r>
      <w:r w:rsidRPr="00E924F8">
        <w:rPr>
          <w:rFonts w:ascii="Times New Roman" w:hAnsi="Times New Roman"/>
          <w:color w:val="000000"/>
          <w:sz w:val="28"/>
          <w:lang w:val="ru-RU"/>
        </w:rPr>
        <w:t>Роман «Мы».</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Н.А. Островский.</w:t>
      </w:r>
      <w:r w:rsidRPr="00E924F8">
        <w:rPr>
          <w:rFonts w:ascii="Times New Roman" w:hAnsi="Times New Roman"/>
          <w:color w:val="000000"/>
          <w:sz w:val="28"/>
          <w:lang w:val="ru-RU"/>
        </w:rPr>
        <w:t xml:space="preserve"> Роман «Как закалялась сталь» </w:t>
      </w:r>
      <w:bookmarkStart w:id="35" w:name="6120207d-2782-44a7-9beb-9a1683c43550"/>
      <w:r w:rsidRPr="00E924F8">
        <w:rPr>
          <w:rFonts w:ascii="Times New Roman" w:hAnsi="Times New Roman"/>
          <w:color w:val="000000"/>
          <w:sz w:val="28"/>
          <w:lang w:val="ru-RU"/>
        </w:rPr>
        <w:t>(избранные главы)</w:t>
      </w:r>
      <w:bookmarkEnd w:id="35"/>
      <w:r w:rsidRPr="00E924F8">
        <w:rPr>
          <w:rFonts w:ascii="Times New Roman" w:hAnsi="Times New Roman"/>
          <w:color w:val="000000"/>
          <w:sz w:val="28"/>
          <w:lang w:val="ru-RU"/>
        </w:rPr>
        <w:t>.</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М. А. Шолохов. </w:t>
      </w:r>
      <w:r w:rsidRPr="00E924F8">
        <w:rPr>
          <w:rFonts w:ascii="Times New Roman" w:hAnsi="Times New Roman"/>
          <w:color w:val="000000"/>
          <w:sz w:val="28"/>
          <w:lang w:val="ru-RU"/>
        </w:rPr>
        <w:t>Роман-эпопея «Тихий Дон».</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В. В. Набоков.</w:t>
      </w:r>
      <w:r w:rsidRPr="00E924F8">
        <w:rPr>
          <w:rFonts w:ascii="Times New Roman" w:hAnsi="Times New Roman"/>
          <w:color w:val="000000"/>
          <w:sz w:val="28"/>
          <w:lang w:val="ru-RU"/>
        </w:rPr>
        <w:t xml:space="preserve"> Рассказы, повести, романы </w:t>
      </w:r>
      <w:bookmarkStart w:id="36" w:name="1ebab6ed-ff62-4e83-b3ae-780d9f3a8613"/>
      <w:r w:rsidRPr="00E924F8">
        <w:rPr>
          <w:rFonts w:ascii="Times New Roman" w:hAnsi="Times New Roman"/>
          <w:color w:val="000000"/>
          <w:sz w:val="28"/>
          <w:lang w:val="ru-RU"/>
        </w:rPr>
        <w:t>(одно произведение по выбору). Например, «Облако, озеро, башня», «Весна в Фиальте», «Машенька», «Защита Лужина», «Дар» и др.</w:t>
      </w:r>
      <w:bookmarkEnd w:id="36"/>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М. А. Булгаков. </w:t>
      </w:r>
      <w:r w:rsidRPr="00E924F8">
        <w:rPr>
          <w:rFonts w:ascii="Times New Roman" w:hAnsi="Times New Roman"/>
          <w:color w:val="000000"/>
          <w:sz w:val="28"/>
          <w:lang w:val="ru-RU"/>
        </w:rPr>
        <w:t xml:space="preserve">Романы </w:t>
      </w:r>
      <w:bookmarkStart w:id="37" w:name="b177db16-d7b1-477b-a24a-c044e463def8"/>
      <w:r w:rsidRPr="00E924F8">
        <w:rPr>
          <w:rFonts w:ascii="Times New Roman" w:hAnsi="Times New Roman"/>
          <w:color w:val="000000"/>
          <w:sz w:val="28"/>
          <w:lang w:val="ru-RU"/>
        </w:rPr>
        <w:t>«Белая гвардия», «Мастер и Маргарита» (один роман по выбору).</w:t>
      </w:r>
      <w:bookmarkEnd w:id="37"/>
      <w:r w:rsidRPr="00E924F8">
        <w:rPr>
          <w:rFonts w:ascii="Times New Roman" w:hAnsi="Times New Roman"/>
          <w:color w:val="000000"/>
          <w:sz w:val="28"/>
          <w:lang w:val="ru-RU"/>
        </w:rPr>
        <w:t xml:space="preserve"> Рассказы, повести, пьесы </w:t>
      </w:r>
      <w:bookmarkStart w:id="38" w:name="abb69dbd-8db5-4aaf-88af-8ec91cbea98b"/>
      <w:r w:rsidRPr="00E924F8">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38"/>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А. П. Платонов.</w:t>
      </w:r>
      <w:r w:rsidRPr="00E924F8">
        <w:rPr>
          <w:rFonts w:ascii="Times New Roman" w:hAnsi="Times New Roman"/>
          <w:color w:val="000000"/>
          <w:sz w:val="28"/>
          <w:lang w:val="ru-RU"/>
        </w:rPr>
        <w:t xml:space="preserve"> Рассказы и повести </w:t>
      </w:r>
      <w:bookmarkStart w:id="39" w:name="c1d3e007-f9bb-4bad-b95b-0c05dee880b1"/>
      <w:r w:rsidRPr="00E924F8">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39"/>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А. Т. Твардовский.</w:t>
      </w:r>
      <w:r w:rsidRPr="00E924F8">
        <w:rPr>
          <w:rFonts w:ascii="Times New Roman" w:hAnsi="Times New Roman"/>
          <w:color w:val="000000"/>
          <w:sz w:val="28"/>
          <w:lang w:val="ru-RU"/>
        </w:rPr>
        <w:t xml:space="preserve"> Стихотворения </w:t>
      </w:r>
      <w:bookmarkStart w:id="40" w:name="9aaca651-6b04-47eb-9392-e07a4e623979"/>
      <w:r w:rsidRPr="00E924F8">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0"/>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Поэма «По праву памяти».</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Проза о Великой Отечественной войне </w:t>
      </w:r>
      <w:bookmarkStart w:id="41" w:name="d9d79059-4220-48fb-b84c-3dcb6e791785"/>
      <w:r w:rsidRPr="00E924F8">
        <w:rPr>
          <w:rFonts w:ascii="Times New Roman" w:hAnsi="Times New Roman"/>
          <w:color w:val="000000"/>
          <w:sz w:val="28"/>
          <w:lang w:val="ru-RU"/>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E924F8">
        <w:rPr>
          <w:rFonts w:ascii="Times New Roman" w:hAnsi="Times New Roman"/>
          <w:color w:val="000000"/>
          <w:sz w:val="28"/>
          <w:lang w:val="ru-RU"/>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1"/>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А. А. Фадеев.</w:t>
      </w:r>
      <w:r w:rsidRPr="00E924F8">
        <w:rPr>
          <w:rFonts w:ascii="Times New Roman" w:hAnsi="Times New Roman"/>
          <w:color w:val="000000"/>
          <w:sz w:val="28"/>
          <w:lang w:val="ru-RU"/>
        </w:rPr>
        <w:t xml:space="preserve"> «Молодая гвардия».</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В.О. Богомолов.</w:t>
      </w:r>
      <w:r w:rsidRPr="00E924F8">
        <w:rPr>
          <w:rFonts w:ascii="Times New Roman" w:hAnsi="Times New Roman"/>
          <w:color w:val="000000"/>
          <w:sz w:val="28"/>
          <w:lang w:val="ru-RU"/>
        </w:rPr>
        <w:t xml:space="preserve"> «В августе сорок четвёртого».</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Поэзия о Великой Отечественной войне.</w:t>
      </w:r>
      <w:r w:rsidRPr="00E924F8">
        <w:rPr>
          <w:rFonts w:ascii="Times New Roman" w:hAnsi="Times New Roman"/>
          <w:color w:val="000000"/>
          <w:sz w:val="28"/>
          <w:lang w:val="ru-RU"/>
        </w:rPr>
        <w:t xml:space="preserve"> Стихотворения </w:t>
      </w:r>
      <w:bookmarkStart w:id="42" w:name="06417b94-c583-4915-bfb1-64ab5d7e6354"/>
      <w:r w:rsidRPr="00E924F8">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2"/>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Драматургия о Великой Отечественной войне.</w:t>
      </w:r>
      <w:r w:rsidRPr="00E924F8">
        <w:rPr>
          <w:rFonts w:ascii="Times New Roman" w:hAnsi="Times New Roman"/>
          <w:color w:val="000000"/>
          <w:sz w:val="28"/>
          <w:lang w:val="ru-RU"/>
        </w:rPr>
        <w:t xml:space="preserve"> Пьесы </w:t>
      </w:r>
      <w:bookmarkStart w:id="43" w:name="89d484ee-406d-4760-b395-34d22f3b1df9"/>
      <w:r w:rsidRPr="00E924F8">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3"/>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Б. Л. Пастернак.</w:t>
      </w:r>
      <w:r w:rsidRPr="00E924F8">
        <w:rPr>
          <w:rFonts w:ascii="Times New Roman" w:hAnsi="Times New Roman"/>
          <w:color w:val="000000"/>
          <w:sz w:val="28"/>
          <w:lang w:val="ru-RU"/>
        </w:rPr>
        <w:t xml:space="preserve"> Стихотворения </w:t>
      </w:r>
      <w:bookmarkStart w:id="44" w:name="83789578-fb36-4791-9b21-9f170fc62d60"/>
      <w:r w:rsidRPr="00E924F8">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4"/>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Роман «Доктор Живаго» </w:t>
      </w:r>
      <w:bookmarkStart w:id="45" w:name="68630030-3164-4999-8ef6-a2f386f808f2"/>
      <w:r w:rsidRPr="00E924F8">
        <w:rPr>
          <w:rFonts w:ascii="Times New Roman" w:hAnsi="Times New Roman"/>
          <w:color w:val="000000"/>
          <w:sz w:val="28"/>
          <w:lang w:val="ru-RU"/>
        </w:rPr>
        <w:t>(избранные главы).</w:t>
      </w:r>
      <w:bookmarkEnd w:id="45"/>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А. В. Вампилов. </w:t>
      </w:r>
      <w:r w:rsidRPr="00E924F8">
        <w:rPr>
          <w:rFonts w:ascii="Times New Roman" w:hAnsi="Times New Roman"/>
          <w:color w:val="000000"/>
          <w:sz w:val="28"/>
          <w:lang w:val="ru-RU"/>
        </w:rPr>
        <w:t xml:space="preserve">Пьесы </w:t>
      </w:r>
      <w:bookmarkStart w:id="46" w:name="c34d2d23-abd7-4d7b-aac7-ca2822542942"/>
      <w:r w:rsidRPr="00E924F8">
        <w:rPr>
          <w:rFonts w:ascii="Times New Roman" w:hAnsi="Times New Roman"/>
          <w:color w:val="000000"/>
          <w:sz w:val="28"/>
          <w:lang w:val="ru-RU"/>
        </w:rPr>
        <w:t>(не менее одной по выбору). Например, «Старший сын», «Утиная охота» и др.</w:t>
      </w:r>
      <w:bookmarkEnd w:id="46"/>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А. И. Солженицын. </w:t>
      </w:r>
      <w:r w:rsidRPr="00E924F8">
        <w:rPr>
          <w:rFonts w:ascii="Times New Roman" w:hAnsi="Times New Roman"/>
          <w:color w:val="000000"/>
          <w:sz w:val="28"/>
          <w:lang w:val="ru-RU"/>
        </w:rPr>
        <w:t xml:space="preserve">Произведения «Один день Ивана Денисовича», «Архипелаг ГУЛАГ» </w:t>
      </w:r>
      <w:bookmarkStart w:id="47" w:name="5cba389b-dfaf-41cd-a868-9c450ca2fd70"/>
      <w:r w:rsidRPr="00E924F8">
        <w:rPr>
          <w:rFonts w:ascii="Times New Roman" w:hAnsi="Times New Roman"/>
          <w:color w:val="000000"/>
          <w:sz w:val="28"/>
          <w:lang w:val="ru-RU"/>
        </w:rPr>
        <w:t>(фрагменты книги по выбору, например, глава «Поэзия под плитой, правда под камнем»)</w:t>
      </w:r>
      <w:bookmarkEnd w:id="47"/>
      <w:r w:rsidRPr="00E924F8">
        <w:rPr>
          <w:rFonts w:ascii="Times New Roman" w:hAnsi="Times New Roman"/>
          <w:color w:val="000000"/>
          <w:sz w:val="28"/>
          <w:lang w:val="ru-RU"/>
        </w:rPr>
        <w:t xml:space="preserve">; произведения из цикла «Крохотки» </w:t>
      </w:r>
      <w:bookmarkStart w:id="48" w:name="6fb6fe16-f8ec-4941-8452-7dcab1c7d091"/>
      <w:r w:rsidRPr="00E924F8">
        <w:rPr>
          <w:rFonts w:ascii="Times New Roman" w:hAnsi="Times New Roman"/>
          <w:color w:val="000000"/>
          <w:sz w:val="28"/>
          <w:lang w:val="ru-RU"/>
        </w:rPr>
        <w:t>(не менее двух).</w:t>
      </w:r>
      <w:bookmarkEnd w:id="48"/>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В. М. Шукшин.</w:t>
      </w:r>
      <w:r w:rsidRPr="00E924F8">
        <w:rPr>
          <w:rFonts w:ascii="Times New Roman" w:hAnsi="Times New Roman"/>
          <w:color w:val="000000"/>
          <w:sz w:val="28"/>
          <w:lang w:val="ru-RU"/>
        </w:rPr>
        <w:t xml:space="preserve"> Рассказы и повести </w:t>
      </w:r>
      <w:bookmarkStart w:id="49" w:name="58d526b6-59c7-456e-9a7e-3133b5f96279"/>
      <w:r w:rsidRPr="00E924F8">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49"/>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В. Г. Распутин. </w:t>
      </w:r>
      <w:r w:rsidRPr="00E924F8">
        <w:rPr>
          <w:rFonts w:ascii="Times New Roman" w:hAnsi="Times New Roman"/>
          <w:color w:val="000000"/>
          <w:sz w:val="28"/>
          <w:lang w:val="ru-RU"/>
        </w:rPr>
        <w:t xml:space="preserve">Рассказы и повести </w:t>
      </w:r>
      <w:bookmarkStart w:id="50" w:name="fc0731a9-67cd-494e-b7c6-a9c2d9b93b0c"/>
      <w:r w:rsidRPr="00E924F8">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0"/>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Н. М. Рубцов.</w:t>
      </w:r>
      <w:r w:rsidRPr="00E924F8">
        <w:rPr>
          <w:rFonts w:ascii="Times New Roman" w:hAnsi="Times New Roman"/>
          <w:color w:val="000000"/>
          <w:sz w:val="28"/>
          <w:lang w:val="ru-RU"/>
        </w:rPr>
        <w:t xml:space="preserve"> Стихотворения </w:t>
      </w:r>
      <w:bookmarkStart w:id="51" w:name="7237e283-5314-42fe-a03c-b9a3a7615b3c"/>
      <w:r w:rsidRPr="00E924F8">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1"/>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lastRenderedPageBreak/>
        <w:t xml:space="preserve">И. А. Бродский. </w:t>
      </w:r>
      <w:r w:rsidRPr="00E924F8">
        <w:rPr>
          <w:rFonts w:ascii="Times New Roman" w:hAnsi="Times New Roman"/>
          <w:color w:val="000000"/>
          <w:sz w:val="28"/>
          <w:lang w:val="ru-RU"/>
        </w:rPr>
        <w:t xml:space="preserve">Стихотворения </w:t>
      </w:r>
      <w:bookmarkStart w:id="52" w:name="a533849a-a1c1-41d8-b9c4-6f25cd01f1c9"/>
      <w:r w:rsidRPr="00E924F8">
        <w:rPr>
          <w:rFonts w:ascii="Times New Roman" w:hAnsi="Times New Roman"/>
          <w:color w:val="000000"/>
          <w:sz w:val="28"/>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8"/>
        </w:rPr>
        <w:t>Postscriptum</w:t>
      </w:r>
      <w:r w:rsidRPr="00E924F8">
        <w:rPr>
          <w:rFonts w:ascii="Times New Roman" w:hAnsi="Times New Roman"/>
          <w:color w:val="000000"/>
          <w:sz w:val="28"/>
          <w:lang w:val="ru-RU"/>
        </w:rPr>
        <w:t>» и др.</w:t>
      </w:r>
      <w:bookmarkEnd w:id="52"/>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В. С. Высоцкий.</w:t>
      </w:r>
      <w:r w:rsidRPr="00E924F8">
        <w:rPr>
          <w:rFonts w:ascii="Times New Roman" w:hAnsi="Times New Roman"/>
          <w:color w:val="000000"/>
          <w:sz w:val="28"/>
          <w:lang w:val="ru-RU"/>
        </w:rPr>
        <w:t xml:space="preserve"> Стихотворения </w:t>
      </w:r>
      <w:bookmarkStart w:id="53" w:name="82b1f107-cdc1-4446-a937-f80be85c1d1f"/>
      <w:r w:rsidRPr="00E924F8">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3"/>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E924F8">
        <w:rPr>
          <w:rFonts w:ascii="Times New Roman" w:hAnsi="Times New Roman"/>
          <w:b/>
          <w:color w:val="000000"/>
          <w:sz w:val="28"/>
          <w:lang w:val="ru-RU"/>
        </w:rPr>
        <w:t xml:space="preserve"> – начала </w:t>
      </w:r>
      <w:r>
        <w:rPr>
          <w:rFonts w:ascii="Times New Roman" w:hAnsi="Times New Roman"/>
          <w:b/>
          <w:color w:val="000000"/>
          <w:sz w:val="28"/>
        </w:rPr>
        <w:t>XXI</w:t>
      </w:r>
      <w:r w:rsidRPr="00E924F8">
        <w:rPr>
          <w:rFonts w:ascii="Times New Roman" w:hAnsi="Times New Roman"/>
          <w:b/>
          <w:color w:val="000000"/>
          <w:sz w:val="28"/>
          <w:lang w:val="ru-RU"/>
        </w:rPr>
        <w:t xml:space="preserve"> века.</w:t>
      </w:r>
      <w:r w:rsidRPr="00E924F8">
        <w:rPr>
          <w:rFonts w:ascii="Times New Roman" w:hAnsi="Times New Roman"/>
          <w:color w:val="000000"/>
          <w:sz w:val="28"/>
          <w:lang w:val="ru-RU"/>
        </w:rPr>
        <w:t xml:space="preserve"> Рассказы, повести, романы </w:t>
      </w:r>
      <w:bookmarkStart w:id="54" w:name="a6cbfbf6-9ee6-40de-8610-419da5bb9be9"/>
      <w:r w:rsidRPr="00E924F8">
        <w:rPr>
          <w:rFonts w:ascii="Times New Roman" w:hAnsi="Times New Roman"/>
          <w:color w:val="000000"/>
          <w:sz w:val="28"/>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4"/>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924F8">
        <w:rPr>
          <w:rFonts w:ascii="Times New Roman" w:hAnsi="Times New Roman"/>
          <w:b/>
          <w:color w:val="000000"/>
          <w:sz w:val="28"/>
          <w:lang w:val="ru-RU"/>
        </w:rPr>
        <w:t xml:space="preserve"> – начала </w:t>
      </w:r>
      <w:r>
        <w:rPr>
          <w:rFonts w:ascii="Times New Roman" w:hAnsi="Times New Roman"/>
          <w:b/>
          <w:color w:val="000000"/>
          <w:sz w:val="28"/>
        </w:rPr>
        <w:t>XXI</w:t>
      </w:r>
      <w:r w:rsidRPr="00E924F8">
        <w:rPr>
          <w:rFonts w:ascii="Times New Roman" w:hAnsi="Times New Roman"/>
          <w:b/>
          <w:color w:val="000000"/>
          <w:sz w:val="28"/>
          <w:lang w:val="ru-RU"/>
        </w:rPr>
        <w:t xml:space="preserve"> века.</w:t>
      </w:r>
      <w:r w:rsidRPr="00E924F8">
        <w:rPr>
          <w:rFonts w:ascii="Times New Roman" w:hAnsi="Times New Roman"/>
          <w:color w:val="000000"/>
          <w:sz w:val="28"/>
          <w:lang w:val="ru-RU"/>
        </w:rPr>
        <w:t xml:space="preserve"> Стихотворения и поэмы </w:t>
      </w:r>
      <w:bookmarkStart w:id="55" w:name="92509bbc-f930-40c9-a8ca-ab447fefd057"/>
      <w:r w:rsidRPr="00E924F8">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5"/>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E924F8">
        <w:rPr>
          <w:rFonts w:ascii="Times New Roman" w:hAnsi="Times New Roman"/>
          <w:b/>
          <w:color w:val="000000"/>
          <w:sz w:val="28"/>
          <w:lang w:val="ru-RU"/>
        </w:rPr>
        <w:t xml:space="preserve"> века. </w:t>
      </w:r>
      <w:r w:rsidRPr="00E924F8">
        <w:rPr>
          <w:rFonts w:ascii="Times New Roman" w:hAnsi="Times New Roman"/>
          <w:color w:val="000000"/>
          <w:sz w:val="28"/>
          <w:lang w:val="ru-RU"/>
        </w:rPr>
        <w:t xml:space="preserve">Пьесы </w:t>
      </w:r>
      <w:bookmarkStart w:id="56" w:name="41727dde-caf8-4258-a72f-3574f80a8591"/>
      <w:r w:rsidRPr="00E924F8">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6"/>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Литература народов России</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lastRenderedPageBreak/>
        <w:t xml:space="preserve">Рассказы, повести, стихотворения </w:t>
      </w:r>
      <w:bookmarkStart w:id="57" w:name="51431eb4-cb81-4962-a7ac-3dd91cf6dbd3"/>
      <w:r w:rsidRPr="00E924F8">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57"/>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Зарубежная литература</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E924F8">
        <w:rPr>
          <w:rFonts w:ascii="Times New Roman" w:hAnsi="Times New Roman"/>
          <w:b/>
          <w:color w:val="000000"/>
          <w:sz w:val="28"/>
          <w:lang w:val="ru-RU"/>
        </w:rPr>
        <w:t xml:space="preserve"> века</w:t>
      </w:r>
      <w:r w:rsidRPr="00E924F8">
        <w:rPr>
          <w:rFonts w:ascii="Times New Roman" w:hAnsi="Times New Roman"/>
          <w:color w:val="000000"/>
          <w:sz w:val="28"/>
          <w:lang w:val="ru-RU"/>
        </w:rPr>
        <w:t xml:space="preserve"> </w:t>
      </w:r>
      <w:bookmarkStart w:id="58" w:name="b76b4dbb-fa30-4ed1-9e98-8bf7812dd20d"/>
      <w:r w:rsidRPr="00E924F8">
        <w:rPr>
          <w:rFonts w:ascii="Times New Roman" w:hAnsi="Times New Roman"/>
          <w:color w:val="000000"/>
          <w:sz w:val="28"/>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58"/>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E924F8">
        <w:rPr>
          <w:rFonts w:ascii="Times New Roman" w:hAnsi="Times New Roman"/>
          <w:b/>
          <w:color w:val="000000"/>
          <w:sz w:val="28"/>
          <w:lang w:val="ru-RU"/>
        </w:rPr>
        <w:t xml:space="preserve"> века</w:t>
      </w:r>
      <w:r w:rsidRPr="00E924F8">
        <w:rPr>
          <w:rFonts w:ascii="Times New Roman" w:hAnsi="Times New Roman"/>
          <w:color w:val="000000"/>
          <w:sz w:val="28"/>
          <w:lang w:val="ru-RU"/>
        </w:rPr>
        <w:t xml:space="preserve"> </w:t>
      </w:r>
      <w:bookmarkStart w:id="59" w:name="c3582c8b-9b9d-421a-be2c-febf69697562"/>
      <w:r w:rsidRPr="00E924F8">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E924F8">
        <w:rPr>
          <w:rFonts w:ascii="Times New Roman" w:hAnsi="Times New Roman"/>
          <w:color w:val="000000"/>
          <w:sz w:val="28"/>
          <w:lang w:val="ru-RU"/>
        </w:rPr>
        <w:t>. </w:t>
      </w:r>
      <w:r>
        <w:rPr>
          <w:rFonts w:ascii="Times New Roman" w:hAnsi="Times New Roman"/>
          <w:color w:val="000000"/>
          <w:sz w:val="28"/>
        </w:rPr>
        <w:t>M</w:t>
      </w:r>
      <w:r w:rsidRPr="00E924F8">
        <w:rPr>
          <w:rFonts w:ascii="Times New Roman" w:hAnsi="Times New Roman"/>
          <w:color w:val="000000"/>
          <w:sz w:val="28"/>
          <w:lang w:val="ru-RU"/>
        </w:rPr>
        <w:t>. Рильке, Т. С. Элиота и др.</w:t>
      </w:r>
      <w:bookmarkEnd w:id="59"/>
      <w:r w:rsidRPr="00E924F8">
        <w:rPr>
          <w:rFonts w:ascii="Times New Roman" w:hAnsi="Times New Roman"/>
          <w:color w:val="000000"/>
          <w:sz w:val="28"/>
          <w:lang w:val="ru-RU"/>
        </w:rPr>
        <w:t xml:space="preserve"> </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E924F8">
        <w:rPr>
          <w:rFonts w:ascii="Times New Roman" w:hAnsi="Times New Roman"/>
          <w:b/>
          <w:color w:val="000000"/>
          <w:sz w:val="28"/>
          <w:lang w:val="ru-RU"/>
        </w:rPr>
        <w:t xml:space="preserve"> века</w:t>
      </w:r>
      <w:r w:rsidRPr="00E924F8">
        <w:rPr>
          <w:rFonts w:ascii="Times New Roman" w:hAnsi="Times New Roman"/>
          <w:color w:val="000000"/>
          <w:sz w:val="28"/>
          <w:lang w:val="ru-RU"/>
        </w:rPr>
        <w:t xml:space="preserve"> </w:t>
      </w:r>
      <w:bookmarkStart w:id="60" w:name="4dc6c001-a998-4a38-9e8e-84d3dca3a9fd"/>
      <w:r w:rsidRPr="00E924F8">
        <w:rPr>
          <w:rFonts w:ascii="Times New Roman" w:hAnsi="Times New Roman"/>
          <w:color w:val="000000"/>
          <w:sz w:val="28"/>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0"/>
    </w:p>
    <w:p w:rsidR="00580B0A" w:rsidRPr="00E924F8" w:rsidRDefault="00580B0A">
      <w:pPr>
        <w:rPr>
          <w:lang w:val="ru-RU"/>
        </w:rPr>
        <w:sectPr w:rsidR="00580B0A" w:rsidRPr="00E924F8">
          <w:pgSz w:w="11906" w:h="16383"/>
          <w:pgMar w:top="1134" w:right="850" w:bottom="1134" w:left="1701" w:header="720" w:footer="720" w:gutter="0"/>
          <w:cols w:space="720"/>
        </w:sectPr>
      </w:pPr>
      <w:bookmarkStart w:id="61" w:name="block-40597651"/>
    </w:p>
    <w:bookmarkEnd w:id="61"/>
    <w:p w:rsidR="00580B0A" w:rsidRPr="00E924F8" w:rsidRDefault="00186765">
      <w:pPr>
        <w:spacing w:after="0" w:line="264" w:lineRule="auto"/>
        <w:ind w:left="120"/>
        <w:jc w:val="both"/>
        <w:rPr>
          <w:lang w:val="ru-RU"/>
        </w:rPr>
      </w:pPr>
      <w:r w:rsidRPr="00E924F8">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580B0A" w:rsidRPr="00E924F8" w:rsidRDefault="00580B0A">
      <w:pPr>
        <w:spacing w:after="0" w:line="264" w:lineRule="auto"/>
        <w:ind w:left="120"/>
        <w:jc w:val="both"/>
        <w:rPr>
          <w:lang w:val="ru-RU"/>
        </w:rPr>
      </w:pPr>
    </w:p>
    <w:p w:rsidR="00580B0A" w:rsidRPr="00E924F8" w:rsidRDefault="00186765">
      <w:pPr>
        <w:spacing w:after="0" w:line="264" w:lineRule="auto"/>
        <w:ind w:firstLine="600"/>
        <w:jc w:val="both"/>
        <w:rPr>
          <w:lang w:val="ru-RU"/>
        </w:rPr>
      </w:pPr>
      <w:r w:rsidRPr="00E924F8">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Личностные результаты</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E924F8">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80B0A" w:rsidRDefault="00186765">
      <w:pPr>
        <w:spacing w:after="0" w:line="264" w:lineRule="auto"/>
        <w:ind w:firstLine="600"/>
        <w:jc w:val="both"/>
      </w:pPr>
      <w:r>
        <w:rPr>
          <w:rFonts w:ascii="Times New Roman" w:hAnsi="Times New Roman"/>
          <w:b/>
          <w:color w:val="000000"/>
          <w:sz w:val="28"/>
        </w:rPr>
        <w:t>1) гражданского воспитания:</w:t>
      </w:r>
    </w:p>
    <w:p w:rsidR="00580B0A" w:rsidRPr="00E924F8" w:rsidRDefault="00186765">
      <w:pPr>
        <w:numPr>
          <w:ilvl w:val="0"/>
          <w:numId w:val="1"/>
        </w:numPr>
        <w:spacing w:after="0" w:line="264" w:lineRule="auto"/>
        <w:jc w:val="both"/>
        <w:rPr>
          <w:lang w:val="ru-RU"/>
        </w:rPr>
      </w:pPr>
      <w:r w:rsidRPr="00E924F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80B0A" w:rsidRPr="00E924F8" w:rsidRDefault="00186765">
      <w:pPr>
        <w:numPr>
          <w:ilvl w:val="0"/>
          <w:numId w:val="1"/>
        </w:numPr>
        <w:spacing w:after="0" w:line="264" w:lineRule="auto"/>
        <w:jc w:val="both"/>
        <w:rPr>
          <w:lang w:val="ru-RU"/>
        </w:rPr>
      </w:pPr>
      <w:r w:rsidRPr="00E924F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80B0A" w:rsidRPr="00E924F8" w:rsidRDefault="00186765">
      <w:pPr>
        <w:numPr>
          <w:ilvl w:val="0"/>
          <w:numId w:val="1"/>
        </w:numPr>
        <w:spacing w:after="0" w:line="264" w:lineRule="auto"/>
        <w:jc w:val="both"/>
        <w:rPr>
          <w:lang w:val="ru-RU"/>
        </w:rPr>
      </w:pPr>
      <w:r w:rsidRPr="00E924F8">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580B0A" w:rsidRPr="00E924F8" w:rsidRDefault="00186765">
      <w:pPr>
        <w:numPr>
          <w:ilvl w:val="0"/>
          <w:numId w:val="1"/>
        </w:numPr>
        <w:spacing w:after="0" w:line="264" w:lineRule="auto"/>
        <w:jc w:val="both"/>
        <w:rPr>
          <w:lang w:val="ru-RU"/>
        </w:rPr>
      </w:pPr>
      <w:r w:rsidRPr="00E924F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80B0A" w:rsidRPr="00E924F8" w:rsidRDefault="00186765">
      <w:pPr>
        <w:numPr>
          <w:ilvl w:val="0"/>
          <w:numId w:val="1"/>
        </w:numPr>
        <w:spacing w:after="0" w:line="264" w:lineRule="auto"/>
        <w:jc w:val="both"/>
        <w:rPr>
          <w:lang w:val="ru-RU"/>
        </w:rPr>
      </w:pPr>
      <w:r w:rsidRPr="00E924F8">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80B0A" w:rsidRPr="00E924F8" w:rsidRDefault="00186765">
      <w:pPr>
        <w:numPr>
          <w:ilvl w:val="0"/>
          <w:numId w:val="1"/>
        </w:numPr>
        <w:spacing w:after="0" w:line="264" w:lineRule="auto"/>
        <w:jc w:val="both"/>
        <w:rPr>
          <w:lang w:val="ru-RU"/>
        </w:rPr>
      </w:pPr>
      <w:r w:rsidRPr="00E924F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80B0A" w:rsidRPr="00E924F8" w:rsidRDefault="00186765">
      <w:pPr>
        <w:numPr>
          <w:ilvl w:val="0"/>
          <w:numId w:val="1"/>
        </w:numPr>
        <w:spacing w:after="0" w:line="264" w:lineRule="auto"/>
        <w:jc w:val="both"/>
        <w:rPr>
          <w:lang w:val="ru-RU"/>
        </w:rPr>
      </w:pPr>
      <w:r w:rsidRPr="00E924F8">
        <w:rPr>
          <w:rFonts w:ascii="Times New Roman" w:hAnsi="Times New Roman"/>
          <w:color w:val="000000"/>
          <w:sz w:val="28"/>
          <w:lang w:val="ru-RU"/>
        </w:rPr>
        <w:t>готовность к гуманитарной и волонтёрской деятельности;</w:t>
      </w:r>
    </w:p>
    <w:p w:rsidR="00580B0A" w:rsidRDefault="00186765">
      <w:pPr>
        <w:spacing w:after="0" w:line="264" w:lineRule="auto"/>
        <w:ind w:firstLine="600"/>
        <w:jc w:val="both"/>
      </w:pPr>
      <w:r>
        <w:rPr>
          <w:rFonts w:ascii="Times New Roman" w:hAnsi="Times New Roman"/>
          <w:b/>
          <w:color w:val="000000"/>
          <w:sz w:val="28"/>
        </w:rPr>
        <w:t>2) патриотического воспитания:</w:t>
      </w:r>
    </w:p>
    <w:p w:rsidR="00580B0A" w:rsidRPr="00E924F8" w:rsidRDefault="00186765">
      <w:pPr>
        <w:numPr>
          <w:ilvl w:val="0"/>
          <w:numId w:val="2"/>
        </w:numPr>
        <w:spacing w:after="0" w:line="264" w:lineRule="auto"/>
        <w:jc w:val="both"/>
        <w:rPr>
          <w:lang w:val="ru-RU"/>
        </w:rPr>
      </w:pPr>
      <w:r w:rsidRPr="00E924F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580B0A" w:rsidRPr="00E924F8" w:rsidRDefault="00186765">
      <w:pPr>
        <w:numPr>
          <w:ilvl w:val="0"/>
          <w:numId w:val="2"/>
        </w:numPr>
        <w:spacing w:after="0" w:line="264" w:lineRule="auto"/>
        <w:jc w:val="both"/>
        <w:rPr>
          <w:lang w:val="ru-RU"/>
        </w:rPr>
      </w:pPr>
      <w:r w:rsidRPr="00E924F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580B0A" w:rsidRPr="00E924F8" w:rsidRDefault="00186765">
      <w:pPr>
        <w:numPr>
          <w:ilvl w:val="0"/>
          <w:numId w:val="2"/>
        </w:numPr>
        <w:spacing w:after="0" w:line="264" w:lineRule="auto"/>
        <w:jc w:val="both"/>
        <w:rPr>
          <w:lang w:val="ru-RU"/>
        </w:rPr>
      </w:pPr>
      <w:r w:rsidRPr="00E924F8">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580B0A" w:rsidRDefault="00186765">
      <w:pPr>
        <w:spacing w:after="0" w:line="264" w:lineRule="auto"/>
        <w:ind w:firstLine="600"/>
        <w:jc w:val="both"/>
      </w:pPr>
      <w:r>
        <w:rPr>
          <w:rFonts w:ascii="Times New Roman" w:hAnsi="Times New Roman"/>
          <w:b/>
          <w:color w:val="000000"/>
          <w:sz w:val="28"/>
        </w:rPr>
        <w:t>3) духовно-нравственного воспитания:</w:t>
      </w:r>
    </w:p>
    <w:p w:rsidR="00580B0A" w:rsidRPr="00E924F8" w:rsidRDefault="00186765">
      <w:pPr>
        <w:numPr>
          <w:ilvl w:val="0"/>
          <w:numId w:val="3"/>
        </w:numPr>
        <w:spacing w:after="0" w:line="264" w:lineRule="auto"/>
        <w:jc w:val="both"/>
        <w:rPr>
          <w:lang w:val="ru-RU"/>
        </w:rPr>
      </w:pPr>
      <w:r w:rsidRPr="00E924F8">
        <w:rPr>
          <w:rFonts w:ascii="Times New Roman" w:hAnsi="Times New Roman"/>
          <w:color w:val="000000"/>
          <w:sz w:val="28"/>
          <w:lang w:val="ru-RU"/>
        </w:rPr>
        <w:t>осознание духовных ценностей российского народа;</w:t>
      </w:r>
    </w:p>
    <w:p w:rsidR="00580B0A" w:rsidRPr="00E924F8" w:rsidRDefault="00186765">
      <w:pPr>
        <w:numPr>
          <w:ilvl w:val="0"/>
          <w:numId w:val="3"/>
        </w:numPr>
        <w:spacing w:after="0" w:line="264" w:lineRule="auto"/>
        <w:jc w:val="both"/>
        <w:rPr>
          <w:lang w:val="ru-RU"/>
        </w:rPr>
      </w:pPr>
      <w:r w:rsidRPr="00E924F8">
        <w:rPr>
          <w:rFonts w:ascii="Times New Roman" w:hAnsi="Times New Roman"/>
          <w:color w:val="000000"/>
          <w:sz w:val="28"/>
          <w:lang w:val="ru-RU"/>
        </w:rPr>
        <w:t>сформированность нравственного сознания, этического поведения;</w:t>
      </w:r>
    </w:p>
    <w:p w:rsidR="00580B0A" w:rsidRPr="00E924F8" w:rsidRDefault="00186765">
      <w:pPr>
        <w:numPr>
          <w:ilvl w:val="0"/>
          <w:numId w:val="3"/>
        </w:numPr>
        <w:spacing w:after="0" w:line="264" w:lineRule="auto"/>
        <w:jc w:val="both"/>
        <w:rPr>
          <w:lang w:val="ru-RU"/>
        </w:rPr>
      </w:pPr>
      <w:r w:rsidRPr="00E924F8">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80B0A" w:rsidRPr="00E924F8" w:rsidRDefault="00186765">
      <w:pPr>
        <w:numPr>
          <w:ilvl w:val="0"/>
          <w:numId w:val="3"/>
        </w:numPr>
        <w:spacing w:after="0" w:line="264" w:lineRule="auto"/>
        <w:jc w:val="both"/>
        <w:rPr>
          <w:lang w:val="ru-RU"/>
        </w:rPr>
      </w:pPr>
      <w:r w:rsidRPr="00E924F8">
        <w:rPr>
          <w:rFonts w:ascii="Times New Roman" w:hAnsi="Times New Roman"/>
          <w:color w:val="000000"/>
          <w:sz w:val="28"/>
          <w:lang w:val="ru-RU"/>
        </w:rPr>
        <w:t>осознание личного вклада в построение устойчивого будущего;</w:t>
      </w:r>
    </w:p>
    <w:p w:rsidR="00580B0A" w:rsidRPr="00E924F8" w:rsidRDefault="00186765">
      <w:pPr>
        <w:numPr>
          <w:ilvl w:val="0"/>
          <w:numId w:val="3"/>
        </w:numPr>
        <w:spacing w:after="0" w:line="264" w:lineRule="auto"/>
        <w:jc w:val="both"/>
        <w:rPr>
          <w:lang w:val="ru-RU"/>
        </w:rPr>
      </w:pPr>
      <w:r w:rsidRPr="00E924F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80B0A" w:rsidRDefault="00186765">
      <w:pPr>
        <w:spacing w:after="0" w:line="264" w:lineRule="auto"/>
        <w:ind w:firstLine="600"/>
        <w:jc w:val="both"/>
      </w:pPr>
      <w:r>
        <w:rPr>
          <w:rFonts w:ascii="Times New Roman" w:hAnsi="Times New Roman"/>
          <w:b/>
          <w:color w:val="000000"/>
          <w:sz w:val="28"/>
        </w:rPr>
        <w:t>4) эстетического воспитания:</w:t>
      </w:r>
    </w:p>
    <w:p w:rsidR="00580B0A" w:rsidRPr="00E924F8" w:rsidRDefault="00186765">
      <w:pPr>
        <w:numPr>
          <w:ilvl w:val="0"/>
          <w:numId w:val="4"/>
        </w:numPr>
        <w:spacing w:after="0" w:line="264" w:lineRule="auto"/>
        <w:jc w:val="both"/>
        <w:rPr>
          <w:lang w:val="ru-RU"/>
        </w:rPr>
      </w:pPr>
      <w:r w:rsidRPr="00E924F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80B0A" w:rsidRPr="00E924F8" w:rsidRDefault="00186765">
      <w:pPr>
        <w:numPr>
          <w:ilvl w:val="0"/>
          <w:numId w:val="4"/>
        </w:numPr>
        <w:spacing w:after="0" w:line="264" w:lineRule="auto"/>
        <w:jc w:val="both"/>
        <w:rPr>
          <w:lang w:val="ru-RU"/>
        </w:rPr>
      </w:pPr>
      <w:r w:rsidRPr="00E924F8">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580B0A" w:rsidRPr="00E924F8" w:rsidRDefault="00186765">
      <w:pPr>
        <w:numPr>
          <w:ilvl w:val="0"/>
          <w:numId w:val="4"/>
        </w:numPr>
        <w:spacing w:after="0" w:line="264" w:lineRule="auto"/>
        <w:jc w:val="both"/>
        <w:rPr>
          <w:lang w:val="ru-RU"/>
        </w:rPr>
      </w:pPr>
      <w:r w:rsidRPr="00E924F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80B0A" w:rsidRPr="00E924F8" w:rsidRDefault="00186765">
      <w:pPr>
        <w:numPr>
          <w:ilvl w:val="0"/>
          <w:numId w:val="4"/>
        </w:numPr>
        <w:spacing w:after="0" w:line="264" w:lineRule="auto"/>
        <w:jc w:val="both"/>
        <w:rPr>
          <w:lang w:val="ru-RU"/>
        </w:rPr>
      </w:pPr>
      <w:r w:rsidRPr="00E924F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80B0A" w:rsidRDefault="00186765">
      <w:pPr>
        <w:spacing w:after="0" w:line="264" w:lineRule="auto"/>
        <w:ind w:firstLine="600"/>
        <w:jc w:val="both"/>
      </w:pPr>
      <w:r>
        <w:rPr>
          <w:rFonts w:ascii="Times New Roman" w:hAnsi="Times New Roman"/>
          <w:b/>
          <w:color w:val="000000"/>
          <w:sz w:val="28"/>
        </w:rPr>
        <w:t>5) физического воспитания:</w:t>
      </w:r>
    </w:p>
    <w:p w:rsidR="00580B0A" w:rsidRPr="00E924F8" w:rsidRDefault="00186765">
      <w:pPr>
        <w:numPr>
          <w:ilvl w:val="0"/>
          <w:numId w:val="5"/>
        </w:numPr>
        <w:spacing w:after="0" w:line="264" w:lineRule="auto"/>
        <w:jc w:val="both"/>
        <w:rPr>
          <w:lang w:val="ru-RU"/>
        </w:rPr>
      </w:pPr>
      <w:r w:rsidRPr="00E924F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80B0A" w:rsidRPr="00E924F8" w:rsidRDefault="00186765">
      <w:pPr>
        <w:numPr>
          <w:ilvl w:val="0"/>
          <w:numId w:val="5"/>
        </w:numPr>
        <w:spacing w:after="0" w:line="264" w:lineRule="auto"/>
        <w:jc w:val="both"/>
        <w:rPr>
          <w:lang w:val="ru-RU"/>
        </w:rPr>
      </w:pPr>
      <w:r w:rsidRPr="00E924F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80B0A" w:rsidRPr="00E924F8" w:rsidRDefault="00186765">
      <w:pPr>
        <w:numPr>
          <w:ilvl w:val="0"/>
          <w:numId w:val="6"/>
        </w:numPr>
        <w:spacing w:after="0"/>
        <w:rPr>
          <w:lang w:val="ru-RU"/>
        </w:rPr>
      </w:pPr>
      <w:r w:rsidRPr="00E924F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80B0A" w:rsidRDefault="00186765">
      <w:pPr>
        <w:spacing w:after="0"/>
        <w:ind w:left="120"/>
      </w:pPr>
      <w:r w:rsidRPr="00E924F8">
        <w:rPr>
          <w:rFonts w:ascii="Times New Roman" w:hAnsi="Times New Roman"/>
          <w:color w:val="000000"/>
          <w:sz w:val="28"/>
          <w:lang w:val="ru-RU"/>
        </w:rPr>
        <w:t xml:space="preserve"> </w:t>
      </w:r>
      <w:r>
        <w:rPr>
          <w:rFonts w:ascii="Times New Roman" w:hAnsi="Times New Roman"/>
          <w:b/>
          <w:color w:val="000000"/>
          <w:sz w:val="28"/>
        </w:rPr>
        <w:t>6) трудового воспитания:</w:t>
      </w:r>
    </w:p>
    <w:p w:rsidR="00580B0A" w:rsidRPr="00E924F8" w:rsidRDefault="00186765">
      <w:pPr>
        <w:numPr>
          <w:ilvl w:val="0"/>
          <w:numId w:val="7"/>
        </w:numPr>
        <w:spacing w:after="0"/>
        <w:rPr>
          <w:lang w:val="ru-RU"/>
        </w:rPr>
      </w:pPr>
      <w:r w:rsidRPr="00E924F8">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80B0A" w:rsidRPr="00E924F8" w:rsidRDefault="00186765">
      <w:pPr>
        <w:numPr>
          <w:ilvl w:val="0"/>
          <w:numId w:val="7"/>
        </w:numPr>
        <w:spacing w:after="0" w:line="264" w:lineRule="auto"/>
        <w:jc w:val="both"/>
        <w:rPr>
          <w:lang w:val="ru-RU"/>
        </w:rPr>
      </w:pPr>
      <w:r w:rsidRPr="00E924F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580B0A" w:rsidRPr="00E924F8" w:rsidRDefault="00186765">
      <w:pPr>
        <w:numPr>
          <w:ilvl w:val="0"/>
          <w:numId w:val="7"/>
        </w:numPr>
        <w:spacing w:after="0" w:line="264" w:lineRule="auto"/>
        <w:jc w:val="both"/>
        <w:rPr>
          <w:lang w:val="ru-RU"/>
        </w:rPr>
      </w:pPr>
      <w:r w:rsidRPr="00E924F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580B0A" w:rsidRPr="00E924F8" w:rsidRDefault="00186765">
      <w:pPr>
        <w:numPr>
          <w:ilvl w:val="0"/>
          <w:numId w:val="7"/>
        </w:numPr>
        <w:spacing w:after="0" w:line="264" w:lineRule="auto"/>
        <w:jc w:val="both"/>
        <w:rPr>
          <w:lang w:val="ru-RU"/>
        </w:rPr>
      </w:pPr>
      <w:r w:rsidRPr="00E924F8">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580B0A" w:rsidRDefault="00186765">
      <w:pPr>
        <w:spacing w:after="0" w:line="264" w:lineRule="auto"/>
        <w:ind w:firstLine="600"/>
        <w:jc w:val="both"/>
      </w:pPr>
      <w:r>
        <w:rPr>
          <w:rFonts w:ascii="Times New Roman" w:hAnsi="Times New Roman"/>
          <w:b/>
          <w:color w:val="000000"/>
          <w:sz w:val="28"/>
        </w:rPr>
        <w:t>7) экологического воспитания:</w:t>
      </w:r>
    </w:p>
    <w:p w:rsidR="00580B0A" w:rsidRPr="00E924F8" w:rsidRDefault="00186765">
      <w:pPr>
        <w:numPr>
          <w:ilvl w:val="0"/>
          <w:numId w:val="8"/>
        </w:numPr>
        <w:spacing w:after="0" w:line="264" w:lineRule="auto"/>
        <w:jc w:val="both"/>
        <w:rPr>
          <w:lang w:val="ru-RU"/>
        </w:rPr>
      </w:pPr>
      <w:r w:rsidRPr="00E924F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580B0A" w:rsidRPr="00E924F8" w:rsidRDefault="00186765">
      <w:pPr>
        <w:numPr>
          <w:ilvl w:val="0"/>
          <w:numId w:val="8"/>
        </w:numPr>
        <w:spacing w:after="0" w:line="264" w:lineRule="auto"/>
        <w:jc w:val="both"/>
        <w:rPr>
          <w:lang w:val="ru-RU"/>
        </w:rPr>
      </w:pPr>
      <w:r w:rsidRPr="00E924F8">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580B0A" w:rsidRPr="00E924F8" w:rsidRDefault="00186765">
      <w:pPr>
        <w:numPr>
          <w:ilvl w:val="0"/>
          <w:numId w:val="8"/>
        </w:numPr>
        <w:spacing w:after="0" w:line="264" w:lineRule="auto"/>
        <w:jc w:val="both"/>
        <w:rPr>
          <w:lang w:val="ru-RU"/>
        </w:rPr>
      </w:pPr>
      <w:r w:rsidRPr="00E924F8">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80B0A" w:rsidRPr="00E924F8" w:rsidRDefault="00186765">
      <w:pPr>
        <w:numPr>
          <w:ilvl w:val="0"/>
          <w:numId w:val="8"/>
        </w:numPr>
        <w:spacing w:after="0" w:line="264" w:lineRule="auto"/>
        <w:jc w:val="both"/>
        <w:rPr>
          <w:lang w:val="ru-RU"/>
        </w:rPr>
      </w:pPr>
      <w:r w:rsidRPr="00E924F8">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80B0A" w:rsidRDefault="00186765">
      <w:pPr>
        <w:spacing w:after="0" w:line="264" w:lineRule="auto"/>
        <w:ind w:firstLine="600"/>
        <w:jc w:val="both"/>
      </w:pPr>
      <w:r>
        <w:rPr>
          <w:rFonts w:ascii="Times New Roman" w:hAnsi="Times New Roman"/>
          <w:b/>
          <w:color w:val="000000"/>
          <w:sz w:val="28"/>
        </w:rPr>
        <w:t>8) ценности научного познания:</w:t>
      </w:r>
    </w:p>
    <w:p w:rsidR="00580B0A" w:rsidRPr="00E924F8" w:rsidRDefault="00186765">
      <w:pPr>
        <w:numPr>
          <w:ilvl w:val="0"/>
          <w:numId w:val="9"/>
        </w:numPr>
        <w:spacing w:after="0" w:line="264" w:lineRule="auto"/>
        <w:jc w:val="both"/>
        <w:rPr>
          <w:lang w:val="ru-RU"/>
        </w:rPr>
      </w:pPr>
      <w:r w:rsidRPr="00E924F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80B0A" w:rsidRPr="00E924F8" w:rsidRDefault="00186765">
      <w:pPr>
        <w:numPr>
          <w:ilvl w:val="0"/>
          <w:numId w:val="9"/>
        </w:numPr>
        <w:spacing w:after="0" w:line="264" w:lineRule="auto"/>
        <w:jc w:val="both"/>
        <w:rPr>
          <w:lang w:val="ru-RU"/>
        </w:rPr>
      </w:pPr>
      <w:r w:rsidRPr="00E924F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80B0A" w:rsidRPr="00E924F8" w:rsidRDefault="00186765">
      <w:pPr>
        <w:numPr>
          <w:ilvl w:val="0"/>
          <w:numId w:val="9"/>
        </w:numPr>
        <w:spacing w:after="0" w:line="264" w:lineRule="auto"/>
        <w:jc w:val="both"/>
        <w:rPr>
          <w:lang w:val="ru-RU"/>
        </w:rPr>
      </w:pPr>
      <w:r w:rsidRPr="00E924F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580B0A" w:rsidRPr="00E924F8" w:rsidRDefault="00186765">
      <w:pPr>
        <w:numPr>
          <w:ilvl w:val="0"/>
          <w:numId w:val="10"/>
        </w:numPr>
        <w:spacing w:after="0" w:line="264" w:lineRule="auto"/>
        <w:jc w:val="both"/>
        <w:rPr>
          <w:lang w:val="ru-RU"/>
        </w:rPr>
      </w:pPr>
      <w:r w:rsidRPr="00E924F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80B0A" w:rsidRPr="00E924F8" w:rsidRDefault="00186765">
      <w:pPr>
        <w:numPr>
          <w:ilvl w:val="0"/>
          <w:numId w:val="10"/>
        </w:numPr>
        <w:spacing w:after="0" w:line="264" w:lineRule="auto"/>
        <w:jc w:val="both"/>
        <w:rPr>
          <w:lang w:val="ru-RU"/>
        </w:rPr>
      </w:pPr>
      <w:r w:rsidRPr="00E924F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80B0A" w:rsidRPr="00E924F8" w:rsidRDefault="00186765">
      <w:pPr>
        <w:numPr>
          <w:ilvl w:val="0"/>
          <w:numId w:val="10"/>
        </w:numPr>
        <w:spacing w:after="0" w:line="264" w:lineRule="auto"/>
        <w:jc w:val="both"/>
        <w:rPr>
          <w:lang w:val="ru-RU"/>
        </w:rPr>
      </w:pPr>
      <w:r w:rsidRPr="00E924F8">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80B0A" w:rsidRPr="00E924F8" w:rsidRDefault="00186765">
      <w:pPr>
        <w:numPr>
          <w:ilvl w:val="0"/>
          <w:numId w:val="10"/>
        </w:numPr>
        <w:spacing w:after="0" w:line="264" w:lineRule="auto"/>
        <w:jc w:val="both"/>
        <w:rPr>
          <w:lang w:val="ru-RU"/>
        </w:rPr>
      </w:pPr>
      <w:r w:rsidRPr="00E924F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80B0A" w:rsidRPr="00E924F8" w:rsidRDefault="00186765">
      <w:pPr>
        <w:numPr>
          <w:ilvl w:val="0"/>
          <w:numId w:val="10"/>
        </w:numPr>
        <w:spacing w:after="0" w:line="264" w:lineRule="auto"/>
        <w:jc w:val="both"/>
        <w:rPr>
          <w:lang w:val="ru-RU"/>
        </w:rPr>
      </w:pPr>
      <w:r w:rsidRPr="00E924F8">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Метапредметные результаты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Овладение универсальными учебными познавательными действиями:</w:t>
      </w:r>
    </w:p>
    <w:p w:rsidR="00580B0A" w:rsidRDefault="00186765">
      <w:pPr>
        <w:spacing w:after="0" w:line="264" w:lineRule="auto"/>
        <w:ind w:firstLine="600"/>
        <w:jc w:val="both"/>
      </w:pPr>
      <w:r>
        <w:rPr>
          <w:rFonts w:ascii="Times New Roman" w:hAnsi="Times New Roman"/>
          <w:b/>
          <w:color w:val="000000"/>
          <w:sz w:val="28"/>
        </w:rPr>
        <w:t>1) базовые логические действия:</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определять цели деятельности, задавать параметры и критерии их достижения;</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80B0A" w:rsidRPr="00E924F8" w:rsidRDefault="00186765">
      <w:pPr>
        <w:numPr>
          <w:ilvl w:val="0"/>
          <w:numId w:val="11"/>
        </w:numPr>
        <w:spacing w:after="0" w:line="264" w:lineRule="auto"/>
        <w:jc w:val="both"/>
        <w:rPr>
          <w:lang w:val="ru-RU"/>
        </w:rPr>
      </w:pPr>
      <w:r w:rsidRPr="00E924F8">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580B0A" w:rsidRDefault="00186765">
      <w:pPr>
        <w:spacing w:after="0" w:line="264" w:lineRule="auto"/>
        <w:ind w:firstLine="600"/>
        <w:jc w:val="both"/>
      </w:pPr>
      <w:r>
        <w:rPr>
          <w:rFonts w:ascii="Times New Roman" w:hAnsi="Times New Roman"/>
          <w:b/>
          <w:color w:val="000000"/>
          <w:sz w:val="28"/>
        </w:rPr>
        <w:t>2) базовые исследовательские действия:</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уметь интегрировать знания из разных предметных областей;</w:t>
      </w:r>
    </w:p>
    <w:p w:rsidR="00580B0A" w:rsidRPr="00E924F8" w:rsidRDefault="00186765">
      <w:pPr>
        <w:numPr>
          <w:ilvl w:val="0"/>
          <w:numId w:val="12"/>
        </w:numPr>
        <w:spacing w:after="0" w:line="264" w:lineRule="auto"/>
        <w:jc w:val="both"/>
        <w:rPr>
          <w:lang w:val="ru-RU"/>
        </w:rPr>
      </w:pPr>
      <w:r w:rsidRPr="00E924F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80B0A" w:rsidRDefault="00186765">
      <w:pPr>
        <w:spacing w:after="0" w:line="264" w:lineRule="auto"/>
        <w:ind w:firstLine="600"/>
        <w:jc w:val="both"/>
      </w:pPr>
      <w:r>
        <w:rPr>
          <w:rFonts w:ascii="Times New Roman" w:hAnsi="Times New Roman"/>
          <w:b/>
          <w:color w:val="000000"/>
          <w:sz w:val="28"/>
        </w:rPr>
        <w:t>3) работа с информацией:</w:t>
      </w:r>
    </w:p>
    <w:p w:rsidR="00580B0A" w:rsidRPr="00E924F8" w:rsidRDefault="00186765">
      <w:pPr>
        <w:numPr>
          <w:ilvl w:val="0"/>
          <w:numId w:val="13"/>
        </w:numPr>
        <w:spacing w:after="0" w:line="264" w:lineRule="auto"/>
        <w:jc w:val="both"/>
        <w:rPr>
          <w:lang w:val="ru-RU"/>
        </w:rPr>
      </w:pPr>
      <w:r w:rsidRPr="00E924F8">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80B0A" w:rsidRPr="00E924F8" w:rsidRDefault="00186765">
      <w:pPr>
        <w:numPr>
          <w:ilvl w:val="0"/>
          <w:numId w:val="13"/>
        </w:numPr>
        <w:spacing w:after="0" w:line="264" w:lineRule="auto"/>
        <w:jc w:val="both"/>
        <w:rPr>
          <w:lang w:val="ru-RU"/>
        </w:rPr>
      </w:pPr>
      <w:r w:rsidRPr="00E924F8">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580B0A" w:rsidRPr="00E924F8" w:rsidRDefault="00186765">
      <w:pPr>
        <w:numPr>
          <w:ilvl w:val="0"/>
          <w:numId w:val="13"/>
        </w:numPr>
        <w:spacing w:after="0" w:line="264" w:lineRule="auto"/>
        <w:jc w:val="both"/>
        <w:rPr>
          <w:lang w:val="ru-RU"/>
        </w:rPr>
      </w:pPr>
      <w:r w:rsidRPr="00E924F8">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580B0A" w:rsidRPr="00E924F8" w:rsidRDefault="00186765">
      <w:pPr>
        <w:numPr>
          <w:ilvl w:val="0"/>
          <w:numId w:val="13"/>
        </w:numPr>
        <w:spacing w:after="0" w:line="264" w:lineRule="auto"/>
        <w:jc w:val="both"/>
        <w:rPr>
          <w:lang w:val="ru-RU"/>
        </w:rPr>
      </w:pPr>
      <w:r w:rsidRPr="00E924F8">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E924F8">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580B0A" w:rsidRPr="00E924F8" w:rsidRDefault="00186765">
      <w:pPr>
        <w:numPr>
          <w:ilvl w:val="0"/>
          <w:numId w:val="13"/>
        </w:numPr>
        <w:spacing w:after="0" w:line="264" w:lineRule="auto"/>
        <w:jc w:val="both"/>
        <w:rPr>
          <w:lang w:val="ru-RU"/>
        </w:rPr>
      </w:pPr>
      <w:r w:rsidRPr="00E924F8">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Овладение универсальными коммуникативными действиями:</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1) общение:</w:t>
      </w:r>
    </w:p>
    <w:p w:rsidR="00580B0A" w:rsidRPr="00E924F8" w:rsidRDefault="00186765">
      <w:pPr>
        <w:numPr>
          <w:ilvl w:val="0"/>
          <w:numId w:val="14"/>
        </w:numPr>
        <w:spacing w:after="0" w:line="264" w:lineRule="auto"/>
        <w:jc w:val="both"/>
        <w:rPr>
          <w:lang w:val="ru-RU"/>
        </w:rPr>
      </w:pPr>
      <w:r w:rsidRPr="00E924F8">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580B0A" w:rsidRPr="00E924F8" w:rsidRDefault="00186765">
      <w:pPr>
        <w:numPr>
          <w:ilvl w:val="0"/>
          <w:numId w:val="14"/>
        </w:numPr>
        <w:spacing w:after="0" w:line="264" w:lineRule="auto"/>
        <w:jc w:val="both"/>
        <w:rPr>
          <w:lang w:val="ru-RU"/>
        </w:rPr>
      </w:pPr>
      <w:r w:rsidRPr="00E924F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80B0A" w:rsidRPr="00E924F8" w:rsidRDefault="00186765">
      <w:pPr>
        <w:numPr>
          <w:ilvl w:val="0"/>
          <w:numId w:val="14"/>
        </w:numPr>
        <w:spacing w:after="0" w:line="264" w:lineRule="auto"/>
        <w:jc w:val="both"/>
        <w:rPr>
          <w:lang w:val="ru-RU"/>
        </w:rPr>
      </w:pPr>
      <w:r w:rsidRPr="00E924F8">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80B0A" w:rsidRPr="00E924F8" w:rsidRDefault="00186765">
      <w:pPr>
        <w:numPr>
          <w:ilvl w:val="0"/>
          <w:numId w:val="14"/>
        </w:numPr>
        <w:spacing w:after="0" w:line="264" w:lineRule="auto"/>
        <w:jc w:val="both"/>
        <w:rPr>
          <w:lang w:val="ru-RU"/>
        </w:rPr>
      </w:pPr>
      <w:r w:rsidRPr="00E924F8">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80B0A" w:rsidRDefault="00186765">
      <w:pPr>
        <w:spacing w:after="0" w:line="264" w:lineRule="auto"/>
        <w:ind w:firstLine="600"/>
        <w:jc w:val="both"/>
      </w:pPr>
      <w:r>
        <w:rPr>
          <w:rFonts w:ascii="Times New Roman" w:hAnsi="Times New Roman"/>
          <w:b/>
          <w:color w:val="000000"/>
          <w:sz w:val="28"/>
        </w:rPr>
        <w:t>2) совместная деятельность:</w:t>
      </w:r>
    </w:p>
    <w:p w:rsidR="00580B0A" w:rsidRPr="00E924F8" w:rsidRDefault="00186765">
      <w:pPr>
        <w:numPr>
          <w:ilvl w:val="0"/>
          <w:numId w:val="15"/>
        </w:numPr>
        <w:spacing w:after="0" w:line="264" w:lineRule="auto"/>
        <w:jc w:val="both"/>
        <w:rPr>
          <w:lang w:val="ru-RU"/>
        </w:rPr>
      </w:pPr>
      <w:r w:rsidRPr="00E924F8">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580B0A" w:rsidRPr="00E924F8" w:rsidRDefault="00186765">
      <w:pPr>
        <w:numPr>
          <w:ilvl w:val="0"/>
          <w:numId w:val="15"/>
        </w:numPr>
        <w:spacing w:after="0" w:line="264" w:lineRule="auto"/>
        <w:jc w:val="both"/>
        <w:rPr>
          <w:lang w:val="ru-RU"/>
        </w:rPr>
      </w:pPr>
      <w:r w:rsidRPr="00E924F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80B0A" w:rsidRPr="00E924F8" w:rsidRDefault="00186765">
      <w:pPr>
        <w:numPr>
          <w:ilvl w:val="0"/>
          <w:numId w:val="15"/>
        </w:numPr>
        <w:spacing w:after="0" w:line="264" w:lineRule="auto"/>
        <w:jc w:val="both"/>
        <w:rPr>
          <w:lang w:val="ru-RU"/>
        </w:rPr>
      </w:pPr>
      <w:r w:rsidRPr="00E924F8">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580B0A" w:rsidRPr="00E924F8" w:rsidRDefault="00186765">
      <w:pPr>
        <w:numPr>
          <w:ilvl w:val="0"/>
          <w:numId w:val="15"/>
        </w:numPr>
        <w:spacing w:after="0" w:line="264" w:lineRule="auto"/>
        <w:jc w:val="both"/>
        <w:rPr>
          <w:lang w:val="ru-RU"/>
        </w:rPr>
      </w:pPr>
      <w:r w:rsidRPr="00E924F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80B0A" w:rsidRPr="00E924F8" w:rsidRDefault="00186765">
      <w:pPr>
        <w:numPr>
          <w:ilvl w:val="0"/>
          <w:numId w:val="15"/>
        </w:numPr>
        <w:spacing w:after="0" w:line="264" w:lineRule="auto"/>
        <w:jc w:val="both"/>
        <w:rPr>
          <w:lang w:val="ru-RU"/>
        </w:rPr>
      </w:pPr>
      <w:r w:rsidRPr="00E924F8">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580B0A" w:rsidRPr="00E924F8" w:rsidRDefault="00186765">
      <w:pPr>
        <w:numPr>
          <w:ilvl w:val="0"/>
          <w:numId w:val="15"/>
        </w:numPr>
        <w:spacing w:after="0" w:line="264" w:lineRule="auto"/>
        <w:jc w:val="both"/>
        <w:rPr>
          <w:lang w:val="ru-RU"/>
        </w:rPr>
      </w:pPr>
      <w:r w:rsidRPr="00E924F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Овладение универсальными регулятивными действиями:</w:t>
      </w:r>
    </w:p>
    <w:p w:rsidR="00580B0A" w:rsidRPr="00E924F8" w:rsidRDefault="00186765">
      <w:pPr>
        <w:spacing w:after="0" w:line="264" w:lineRule="auto"/>
        <w:ind w:firstLine="600"/>
        <w:jc w:val="both"/>
        <w:rPr>
          <w:lang w:val="ru-RU"/>
        </w:rPr>
      </w:pPr>
      <w:r w:rsidRPr="00E924F8">
        <w:rPr>
          <w:rFonts w:ascii="Times New Roman" w:hAnsi="Times New Roman"/>
          <w:b/>
          <w:color w:val="000000"/>
          <w:sz w:val="28"/>
          <w:lang w:val="ru-RU"/>
        </w:rPr>
        <w:t>1) самоорганизация:</w:t>
      </w:r>
    </w:p>
    <w:p w:rsidR="00580B0A" w:rsidRPr="00E924F8" w:rsidRDefault="00186765">
      <w:pPr>
        <w:numPr>
          <w:ilvl w:val="0"/>
          <w:numId w:val="16"/>
        </w:numPr>
        <w:spacing w:after="0" w:line="264" w:lineRule="auto"/>
        <w:jc w:val="both"/>
        <w:rPr>
          <w:lang w:val="ru-RU"/>
        </w:rPr>
      </w:pPr>
      <w:r w:rsidRPr="00E924F8">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580B0A" w:rsidRPr="00E924F8" w:rsidRDefault="00186765">
      <w:pPr>
        <w:numPr>
          <w:ilvl w:val="0"/>
          <w:numId w:val="16"/>
        </w:numPr>
        <w:spacing w:after="0" w:line="264" w:lineRule="auto"/>
        <w:jc w:val="both"/>
        <w:rPr>
          <w:lang w:val="ru-RU"/>
        </w:rPr>
      </w:pPr>
      <w:r w:rsidRPr="00E924F8">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80B0A" w:rsidRPr="00E924F8" w:rsidRDefault="00186765">
      <w:pPr>
        <w:numPr>
          <w:ilvl w:val="0"/>
          <w:numId w:val="16"/>
        </w:numPr>
        <w:spacing w:after="0" w:line="264" w:lineRule="auto"/>
        <w:jc w:val="both"/>
        <w:rPr>
          <w:lang w:val="ru-RU"/>
        </w:rPr>
      </w:pPr>
      <w:r w:rsidRPr="00E924F8">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580B0A" w:rsidRPr="00E924F8" w:rsidRDefault="00186765">
      <w:pPr>
        <w:numPr>
          <w:ilvl w:val="0"/>
          <w:numId w:val="16"/>
        </w:numPr>
        <w:spacing w:after="0" w:line="264" w:lineRule="auto"/>
        <w:jc w:val="both"/>
        <w:rPr>
          <w:lang w:val="ru-RU"/>
        </w:rPr>
      </w:pPr>
      <w:r w:rsidRPr="00E924F8">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580B0A" w:rsidRPr="00E924F8" w:rsidRDefault="00186765">
      <w:pPr>
        <w:numPr>
          <w:ilvl w:val="0"/>
          <w:numId w:val="16"/>
        </w:numPr>
        <w:spacing w:after="0" w:line="264" w:lineRule="auto"/>
        <w:jc w:val="both"/>
        <w:rPr>
          <w:lang w:val="ru-RU"/>
        </w:rPr>
      </w:pPr>
      <w:r w:rsidRPr="00E924F8">
        <w:rPr>
          <w:rFonts w:ascii="Times New Roman" w:hAnsi="Times New Roman"/>
          <w:color w:val="000000"/>
          <w:sz w:val="28"/>
          <w:lang w:val="ru-RU"/>
        </w:rPr>
        <w:t>делать осознанный выбор, аргументировать его, брать ответственность за решение;</w:t>
      </w:r>
    </w:p>
    <w:p w:rsidR="00580B0A" w:rsidRPr="00E924F8" w:rsidRDefault="00186765">
      <w:pPr>
        <w:numPr>
          <w:ilvl w:val="0"/>
          <w:numId w:val="16"/>
        </w:numPr>
        <w:spacing w:after="0" w:line="264" w:lineRule="auto"/>
        <w:jc w:val="both"/>
        <w:rPr>
          <w:lang w:val="ru-RU"/>
        </w:rPr>
      </w:pPr>
      <w:r w:rsidRPr="00E924F8">
        <w:rPr>
          <w:rFonts w:ascii="Times New Roman" w:hAnsi="Times New Roman"/>
          <w:color w:val="000000"/>
          <w:sz w:val="28"/>
          <w:lang w:val="ru-RU"/>
        </w:rPr>
        <w:t>оценивать приобретённый опыт с учётом литературных знаний;</w:t>
      </w:r>
    </w:p>
    <w:p w:rsidR="00580B0A" w:rsidRPr="00E924F8" w:rsidRDefault="00186765">
      <w:pPr>
        <w:numPr>
          <w:ilvl w:val="0"/>
          <w:numId w:val="16"/>
        </w:numPr>
        <w:spacing w:after="0" w:line="264" w:lineRule="auto"/>
        <w:jc w:val="both"/>
        <w:rPr>
          <w:lang w:val="ru-RU"/>
        </w:rPr>
      </w:pPr>
      <w:r w:rsidRPr="00E924F8">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80B0A" w:rsidRDefault="00186765">
      <w:pPr>
        <w:spacing w:after="0" w:line="264" w:lineRule="auto"/>
        <w:ind w:firstLine="600"/>
        <w:jc w:val="both"/>
      </w:pPr>
      <w:r>
        <w:rPr>
          <w:rFonts w:ascii="Times New Roman" w:hAnsi="Times New Roman"/>
          <w:b/>
          <w:color w:val="000000"/>
          <w:sz w:val="28"/>
        </w:rPr>
        <w:t>2) самоконтроль:</w:t>
      </w:r>
    </w:p>
    <w:p w:rsidR="00580B0A" w:rsidRPr="00E924F8" w:rsidRDefault="00186765">
      <w:pPr>
        <w:numPr>
          <w:ilvl w:val="0"/>
          <w:numId w:val="17"/>
        </w:numPr>
        <w:spacing w:after="0" w:line="264" w:lineRule="auto"/>
        <w:jc w:val="both"/>
        <w:rPr>
          <w:lang w:val="ru-RU"/>
        </w:rPr>
      </w:pPr>
      <w:r w:rsidRPr="00E924F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80B0A" w:rsidRPr="00E924F8" w:rsidRDefault="00186765">
      <w:pPr>
        <w:numPr>
          <w:ilvl w:val="0"/>
          <w:numId w:val="17"/>
        </w:numPr>
        <w:spacing w:after="0" w:line="264" w:lineRule="auto"/>
        <w:jc w:val="both"/>
        <w:rPr>
          <w:lang w:val="ru-RU"/>
        </w:rPr>
      </w:pPr>
      <w:r w:rsidRPr="00E924F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80B0A" w:rsidRPr="00E924F8" w:rsidRDefault="00186765">
      <w:pPr>
        <w:numPr>
          <w:ilvl w:val="0"/>
          <w:numId w:val="17"/>
        </w:numPr>
        <w:spacing w:after="0" w:line="264" w:lineRule="auto"/>
        <w:jc w:val="both"/>
        <w:rPr>
          <w:lang w:val="ru-RU"/>
        </w:rPr>
      </w:pPr>
      <w:r w:rsidRPr="00E924F8">
        <w:rPr>
          <w:rFonts w:ascii="Times New Roman" w:hAnsi="Times New Roman"/>
          <w:color w:val="000000"/>
          <w:sz w:val="28"/>
          <w:lang w:val="ru-RU"/>
        </w:rPr>
        <w:t>уметь оценивать риски и своевременно принимать решения по их снижению;</w:t>
      </w:r>
    </w:p>
    <w:p w:rsidR="00580B0A" w:rsidRDefault="00186765">
      <w:pPr>
        <w:spacing w:after="0" w:line="264" w:lineRule="auto"/>
        <w:ind w:firstLine="600"/>
        <w:jc w:val="both"/>
      </w:pPr>
      <w:r>
        <w:rPr>
          <w:rFonts w:ascii="Times New Roman" w:hAnsi="Times New Roman"/>
          <w:b/>
          <w:color w:val="000000"/>
          <w:sz w:val="28"/>
        </w:rPr>
        <w:t>3) принятие себя и других:</w:t>
      </w:r>
    </w:p>
    <w:p w:rsidR="00580B0A" w:rsidRPr="00E924F8" w:rsidRDefault="00186765">
      <w:pPr>
        <w:numPr>
          <w:ilvl w:val="0"/>
          <w:numId w:val="18"/>
        </w:numPr>
        <w:spacing w:after="0" w:line="264" w:lineRule="auto"/>
        <w:jc w:val="both"/>
        <w:rPr>
          <w:lang w:val="ru-RU"/>
        </w:rPr>
      </w:pPr>
      <w:r w:rsidRPr="00E924F8">
        <w:rPr>
          <w:rFonts w:ascii="Times New Roman" w:hAnsi="Times New Roman"/>
          <w:color w:val="000000"/>
          <w:sz w:val="28"/>
          <w:lang w:val="ru-RU"/>
        </w:rPr>
        <w:t>принимать себя, понимая свои недостатки и достоинства;</w:t>
      </w:r>
    </w:p>
    <w:p w:rsidR="00580B0A" w:rsidRPr="00E924F8" w:rsidRDefault="00186765">
      <w:pPr>
        <w:numPr>
          <w:ilvl w:val="0"/>
          <w:numId w:val="18"/>
        </w:numPr>
        <w:spacing w:after="0" w:line="264" w:lineRule="auto"/>
        <w:jc w:val="both"/>
        <w:rPr>
          <w:lang w:val="ru-RU"/>
        </w:rPr>
      </w:pPr>
      <w:r w:rsidRPr="00E924F8">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80B0A" w:rsidRPr="00E924F8" w:rsidRDefault="00186765">
      <w:pPr>
        <w:numPr>
          <w:ilvl w:val="0"/>
          <w:numId w:val="18"/>
        </w:numPr>
        <w:spacing w:after="0" w:line="264" w:lineRule="auto"/>
        <w:jc w:val="both"/>
        <w:rPr>
          <w:lang w:val="ru-RU"/>
        </w:rPr>
      </w:pPr>
      <w:r w:rsidRPr="00E924F8">
        <w:rPr>
          <w:rFonts w:ascii="Times New Roman" w:hAnsi="Times New Roman"/>
          <w:color w:val="000000"/>
          <w:sz w:val="28"/>
          <w:lang w:val="ru-RU"/>
        </w:rPr>
        <w:t>признавать своё право и право других на ошибки в дискуссиях на литературные темы;</w:t>
      </w:r>
    </w:p>
    <w:p w:rsidR="00580B0A" w:rsidRPr="00E924F8" w:rsidRDefault="00186765">
      <w:pPr>
        <w:numPr>
          <w:ilvl w:val="0"/>
          <w:numId w:val="18"/>
        </w:numPr>
        <w:spacing w:after="0" w:line="264" w:lineRule="auto"/>
        <w:jc w:val="both"/>
        <w:rPr>
          <w:lang w:val="ru-RU"/>
        </w:rPr>
      </w:pPr>
      <w:r w:rsidRPr="00E924F8">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580B0A" w:rsidRPr="00E924F8" w:rsidRDefault="00580B0A">
      <w:pPr>
        <w:spacing w:after="0" w:line="264" w:lineRule="auto"/>
        <w:ind w:left="120"/>
        <w:jc w:val="both"/>
        <w:rPr>
          <w:lang w:val="ru-RU"/>
        </w:rPr>
      </w:pPr>
    </w:p>
    <w:p w:rsidR="00580B0A" w:rsidRPr="00E924F8" w:rsidRDefault="00186765">
      <w:pPr>
        <w:spacing w:after="0" w:line="264" w:lineRule="auto"/>
        <w:ind w:left="120"/>
        <w:jc w:val="both"/>
        <w:rPr>
          <w:lang w:val="ru-RU"/>
        </w:rPr>
      </w:pPr>
      <w:r w:rsidRPr="00E924F8">
        <w:rPr>
          <w:rFonts w:ascii="Times New Roman" w:hAnsi="Times New Roman"/>
          <w:b/>
          <w:color w:val="000000"/>
          <w:sz w:val="28"/>
          <w:lang w:val="ru-RU"/>
        </w:rPr>
        <w:t>Предметные результаты (10–11 классы)</w:t>
      </w:r>
    </w:p>
    <w:p w:rsidR="00580B0A" w:rsidRPr="00E924F8" w:rsidRDefault="00580B0A">
      <w:pPr>
        <w:spacing w:after="0" w:line="264" w:lineRule="auto"/>
        <w:ind w:left="120"/>
        <w:jc w:val="both"/>
        <w:rPr>
          <w:lang w:val="ru-RU"/>
        </w:rPr>
      </w:pP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E924F8">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E924F8">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E924F8">
        <w:rPr>
          <w:rFonts w:ascii="Times New Roman" w:hAnsi="Times New Roman"/>
          <w:color w:val="000000"/>
          <w:sz w:val="28"/>
          <w:lang w:val="ru-RU"/>
        </w:rPr>
        <w:t xml:space="preserve">– </w:t>
      </w:r>
      <w:r>
        <w:rPr>
          <w:rFonts w:ascii="Times New Roman" w:hAnsi="Times New Roman"/>
          <w:color w:val="000000"/>
          <w:sz w:val="28"/>
        </w:rPr>
        <w:t>XXI</w:t>
      </w:r>
      <w:r w:rsidRPr="00E924F8">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580B0A" w:rsidRPr="00E924F8" w:rsidRDefault="00186765">
      <w:pPr>
        <w:spacing w:after="0" w:line="264" w:lineRule="auto"/>
        <w:ind w:firstLine="600"/>
        <w:jc w:val="both"/>
        <w:rPr>
          <w:lang w:val="ru-RU"/>
        </w:rPr>
      </w:pPr>
      <w:r w:rsidRPr="00E924F8">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580B0A" w:rsidRPr="00E924F8" w:rsidRDefault="00186765">
      <w:pPr>
        <w:spacing w:after="0" w:line="264" w:lineRule="auto"/>
        <w:ind w:firstLine="600"/>
        <w:jc w:val="both"/>
        <w:rPr>
          <w:lang w:val="ru-RU"/>
        </w:rPr>
      </w:pPr>
      <w:r w:rsidRPr="00E924F8">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80B0A" w:rsidRPr="00E924F8" w:rsidRDefault="00580B0A">
      <w:pPr>
        <w:spacing w:after="0" w:line="264" w:lineRule="auto"/>
        <w:ind w:left="120"/>
        <w:jc w:val="both"/>
        <w:rPr>
          <w:lang w:val="ru-RU"/>
        </w:rPr>
      </w:pPr>
    </w:p>
    <w:p w:rsidR="00580B0A" w:rsidRPr="00E924F8" w:rsidRDefault="00186765">
      <w:pPr>
        <w:spacing w:after="0" w:line="264" w:lineRule="auto"/>
        <w:ind w:left="120"/>
        <w:jc w:val="both"/>
        <w:rPr>
          <w:lang w:val="ru-RU"/>
        </w:rPr>
      </w:pPr>
      <w:r w:rsidRPr="00E924F8">
        <w:rPr>
          <w:rFonts w:ascii="Times New Roman" w:hAnsi="Times New Roman"/>
          <w:b/>
          <w:color w:val="000000"/>
          <w:sz w:val="28"/>
          <w:lang w:val="ru-RU"/>
        </w:rPr>
        <w:t>Предметные результаты по классам:</w:t>
      </w:r>
    </w:p>
    <w:p w:rsidR="00580B0A" w:rsidRPr="00E924F8" w:rsidRDefault="00580B0A">
      <w:pPr>
        <w:spacing w:after="0" w:line="264" w:lineRule="auto"/>
        <w:ind w:left="120"/>
        <w:jc w:val="both"/>
        <w:rPr>
          <w:lang w:val="ru-RU"/>
        </w:rPr>
      </w:pPr>
    </w:p>
    <w:p w:rsidR="00580B0A" w:rsidRPr="00E924F8" w:rsidRDefault="00186765">
      <w:pPr>
        <w:spacing w:after="0" w:line="264" w:lineRule="auto"/>
        <w:ind w:left="120"/>
        <w:jc w:val="both"/>
        <w:rPr>
          <w:lang w:val="ru-RU"/>
        </w:rPr>
      </w:pPr>
      <w:r w:rsidRPr="00E924F8">
        <w:rPr>
          <w:rFonts w:ascii="Times New Roman" w:hAnsi="Times New Roman"/>
          <w:b/>
          <w:color w:val="000000"/>
          <w:sz w:val="28"/>
          <w:lang w:val="ru-RU"/>
        </w:rPr>
        <w:t>10 КЛАСС</w:t>
      </w:r>
    </w:p>
    <w:p w:rsidR="00580B0A" w:rsidRPr="00E924F8" w:rsidRDefault="00580B0A">
      <w:pPr>
        <w:spacing w:after="0" w:line="264" w:lineRule="auto"/>
        <w:ind w:left="120"/>
        <w:jc w:val="both"/>
        <w:rPr>
          <w:lang w:val="ru-RU"/>
        </w:rPr>
      </w:pP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E924F8">
        <w:rPr>
          <w:rFonts w:ascii="Times New Roman" w:hAnsi="Times New Roman"/>
          <w:color w:val="000000"/>
          <w:sz w:val="28"/>
          <w:lang w:val="ru-RU"/>
        </w:rPr>
        <w:t xml:space="preserve"> века);</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580B0A" w:rsidRPr="00E924F8" w:rsidRDefault="00186765">
      <w:pPr>
        <w:spacing w:after="0" w:line="264" w:lineRule="auto"/>
        <w:ind w:firstLine="600"/>
        <w:jc w:val="both"/>
        <w:rPr>
          <w:lang w:val="ru-RU"/>
        </w:rPr>
      </w:pPr>
      <w:r w:rsidRPr="00E924F8">
        <w:rPr>
          <w:rFonts w:ascii="Times New Roman" w:hAnsi="Times New Roman"/>
          <w:color w:val="000000"/>
          <w:spacing w:val="-2"/>
          <w:sz w:val="28"/>
          <w:lang w:val="ru-RU"/>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E924F8">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580B0A" w:rsidRPr="00E924F8" w:rsidRDefault="00186765">
      <w:pPr>
        <w:spacing w:after="0" w:line="264" w:lineRule="auto"/>
        <w:ind w:firstLine="600"/>
        <w:jc w:val="both"/>
        <w:rPr>
          <w:lang w:val="ru-RU"/>
        </w:rPr>
      </w:pPr>
      <w:r w:rsidRPr="00E924F8">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E924F8">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E924F8">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E924F8">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E924F8">
        <w:rPr>
          <w:rFonts w:ascii="Times New Roman" w:hAnsi="Times New Roman"/>
          <w:color w:val="000000"/>
          <w:sz w:val="28"/>
          <w:lang w:val="ru-RU"/>
        </w:rPr>
        <w:lastRenderedPageBreak/>
        <w:t>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580B0A" w:rsidRPr="00E924F8" w:rsidRDefault="00186765">
      <w:pPr>
        <w:spacing w:after="0" w:line="264" w:lineRule="auto"/>
        <w:ind w:firstLine="600"/>
        <w:jc w:val="both"/>
        <w:rPr>
          <w:lang w:val="ru-RU"/>
        </w:rPr>
      </w:pPr>
      <w:r w:rsidRPr="00E924F8">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E924F8">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80B0A" w:rsidRPr="00E924F8" w:rsidRDefault="00580B0A">
      <w:pPr>
        <w:spacing w:after="0" w:line="264" w:lineRule="auto"/>
        <w:ind w:left="120"/>
        <w:jc w:val="both"/>
        <w:rPr>
          <w:lang w:val="ru-RU"/>
        </w:rPr>
      </w:pPr>
    </w:p>
    <w:p w:rsidR="00580B0A" w:rsidRPr="00E924F8" w:rsidRDefault="00186765">
      <w:pPr>
        <w:spacing w:after="0" w:line="264" w:lineRule="auto"/>
        <w:ind w:left="120"/>
        <w:jc w:val="both"/>
        <w:rPr>
          <w:lang w:val="ru-RU"/>
        </w:rPr>
      </w:pPr>
      <w:r w:rsidRPr="00E924F8">
        <w:rPr>
          <w:rFonts w:ascii="Times New Roman" w:hAnsi="Times New Roman"/>
          <w:b/>
          <w:color w:val="000000"/>
          <w:sz w:val="28"/>
          <w:lang w:val="ru-RU"/>
        </w:rPr>
        <w:t>11 КЛАСС</w:t>
      </w:r>
    </w:p>
    <w:p w:rsidR="00580B0A" w:rsidRPr="00E924F8" w:rsidRDefault="00580B0A">
      <w:pPr>
        <w:spacing w:after="0" w:line="264" w:lineRule="auto"/>
        <w:ind w:left="120"/>
        <w:jc w:val="both"/>
        <w:rPr>
          <w:lang w:val="ru-RU"/>
        </w:rPr>
      </w:pP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E924F8">
        <w:rPr>
          <w:rFonts w:ascii="Times New Roman" w:hAnsi="Times New Roman"/>
          <w:color w:val="000000"/>
          <w:sz w:val="28"/>
          <w:lang w:val="ru-RU"/>
        </w:rPr>
        <w:t xml:space="preserve"> –начало </w:t>
      </w:r>
      <w:r>
        <w:rPr>
          <w:rFonts w:ascii="Times New Roman" w:hAnsi="Times New Roman"/>
          <w:color w:val="000000"/>
          <w:sz w:val="28"/>
        </w:rPr>
        <w:t>XXI</w:t>
      </w:r>
      <w:r w:rsidRPr="00E924F8">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E924F8">
        <w:rPr>
          <w:rFonts w:ascii="Times New Roman" w:hAnsi="Times New Roman"/>
          <w:color w:val="000000"/>
          <w:sz w:val="28"/>
          <w:lang w:val="ru-RU"/>
        </w:rPr>
        <w:t xml:space="preserve">–начало </w:t>
      </w:r>
      <w:r>
        <w:rPr>
          <w:rFonts w:ascii="Times New Roman" w:hAnsi="Times New Roman"/>
          <w:color w:val="000000"/>
          <w:sz w:val="28"/>
        </w:rPr>
        <w:t>XXI</w:t>
      </w:r>
      <w:r w:rsidRPr="00E924F8">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E924F8">
        <w:rPr>
          <w:rFonts w:ascii="Times New Roman" w:hAnsi="Times New Roman"/>
          <w:color w:val="000000"/>
          <w:sz w:val="28"/>
          <w:lang w:val="ru-RU"/>
        </w:rPr>
        <w:t xml:space="preserve">–начала </w:t>
      </w:r>
      <w:r>
        <w:rPr>
          <w:rFonts w:ascii="Times New Roman" w:hAnsi="Times New Roman"/>
          <w:color w:val="000000"/>
          <w:sz w:val="28"/>
        </w:rPr>
        <w:t>XXI</w:t>
      </w:r>
      <w:r w:rsidRPr="00E924F8">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E924F8">
        <w:rPr>
          <w:rFonts w:ascii="Times New Roman" w:hAnsi="Times New Roman"/>
          <w:color w:val="000000"/>
          <w:sz w:val="28"/>
          <w:lang w:val="ru-RU"/>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580B0A" w:rsidRPr="00E924F8" w:rsidRDefault="00186765">
      <w:pPr>
        <w:spacing w:after="0" w:line="264" w:lineRule="auto"/>
        <w:ind w:firstLine="600"/>
        <w:jc w:val="both"/>
        <w:rPr>
          <w:lang w:val="ru-RU"/>
        </w:rPr>
      </w:pPr>
      <w:r w:rsidRPr="00E924F8">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80B0A" w:rsidRPr="00E924F8" w:rsidRDefault="00186765">
      <w:pPr>
        <w:spacing w:after="0" w:line="264" w:lineRule="auto"/>
        <w:ind w:firstLine="600"/>
        <w:jc w:val="both"/>
        <w:rPr>
          <w:lang w:val="ru-RU"/>
        </w:rPr>
      </w:pPr>
      <w:r w:rsidRPr="00E924F8">
        <w:rPr>
          <w:rFonts w:ascii="Times New Roman" w:hAnsi="Times New Roman"/>
          <w:color w:val="000000"/>
          <w:spacing w:val="-3"/>
          <w:sz w:val="28"/>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580B0A" w:rsidRPr="00E924F8" w:rsidRDefault="00186765">
      <w:pPr>
        <w:spacing w:after="0" w:line="264" w:lineRule="auto"/>
        <w:ind w:firstLine="600"/>
        <w:jc w:val="both"/>
        <w:rPr>
          <w:lang w:val="ru-RU"/>
        </w:rPr>
      </w:pPr>
      <w:r w:rsidRPr="00E924F8">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580B0A" w:rsidRPr="00E924F8" w:rsidRDefault="00580B0A">
      <w:pPr>
        <w:rPr>
          <w:lang w:val="ru-RU"/>
        </w:rPr>
        <w:sectPr w:rsidR="00580B0A" w:rsidRPr="00E924F8">
          <w:pgSz w:w="11906" w:h="16383"/>
          <w:pgMar w:top="1134" w:right="850" w:bottom="1134" w:left="1701" w:header="720" w:footer="720" w:gutter="0"/>
          <w:cols w:space="720"/>
        </w:sectPr>
      </w:pPr>
      <w:bookmarkStart w:id="62" w:name="block-40597646"/>
    </w:p>
    <w:bookmarkEnd w:id="62"/>
    <w:p w:rsidR="00580B0A" w:rsidRDefault="00186765">
      <w:pPr>
        <w:spacing w:after="0"/>
        <w:ind w:left="120"/>
      </w:pPr>
      <w:r w:rsidRPr="00E924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80B0A" w:rsidRDefault="00186765">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715"/>
        <w:gridCol w:w="1474"/>
        <w:gridCol w:w="1843"/>
        <w:gridCol w:w="1912"/>
        <w:gridCol w:w="2536"/>
      </w:tblGrid>
      <w:tr w:rsidR="00580B0A">
        <w:trPr>
          <w:trHeight w:val="144"/>
          <w:tblCellSpacing w:w="0" w:type="dxa"/>
        </w:trPr>
        <w:tc>
          <w:tcPr>
            <w:tcW w:w="570"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 п/п </w:t>
            </w:r>
          </w:p>
          <w:p w:rsidR="00580B0A" w:rsidRDefault="00580B0A">
            <w:pPr>
              <w:spacing w:after="0"/>
              <w:ind w:left="135"/>
            </w:pPr>
          </w:p>
        </w:tc>
        <w:tc>
          <w:tcPr>
            <w:tcW w:w="3256"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Наименование разделов и тем программы </w:t>
            </w:r>
          </w:p>
          <w:p w:rsidR="00580B0A" w:rsidRDefault="00580B0A">
            <w:pPr>
              <w:spacing w:after="0"/>
              <w:ind w:left="135"/>
            </w:pPr>
          </w:p>
        </w:tc>
        <w:tc>
          <w:tcPr>
            <w:tcW w:w="0" w:type="auto"/>
            <w:gridSpan w:val="3"/>
            <w:tcMar>
              <w:top w:w="50" w:type="dxa"/>
              <w:left w:w="100" w:type="dxa"/>
            </w:tcMar>
            <w:vAlign w:val="center"/>
          </w:tcPr>
          <w:p w:rsidR="00580B0A" w:rsidRDefault="00186765">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Электронные (цифровые) образовательные ресурсы </w:t>
            </w:r>
          </w:p>
          <w:p w:rsidR="00580B0A" w:rsidRDefault="00580B0A">
            <w:pPr>
              <w:spacing w:after="0"/>
              <w:ind w:left="135"/>
            </w:pPr>
          </w:p>
        </w:tc>
      </w:tr>
      <w:tr w:rsidR="00580B0A">
        <w:trPr>
          <w:trHeight w:val="144"/>
          <w:tblCellSpacing w:w="0" w:type="dxa"/>
        </w:trPr>
        <w:tc>
          <w:tcPr>
            <w:tcW w:w="0" w:type="auto"/>
            <w:vMerge/>
            <w:tcBorders>
              <w:top w:val="nil"/>
            </w:tcBorders>
            <w:tcMar>
              <w:top w:w="50" w:type="dxa"/>
              <w:left w:w="100" w:type="dxa"/>
            </w:tcMar>
          </w:tcPr>
          <w:p w:rsidR="00580B0A" w:rsidRDefault="00580B0A"/>
        </w:tc>
        <w:tc>
          <w:tcPr>
            <w:tcW w:w="0" w:type="auto"/>
            <w:vMerge/>
            <w:tcBorders>
              <w:top w:val="nil"/>
            </w:tcBorders>
            <w:tcMar>
              <w:top w:w="50" w:type="dxa"/>
              <w:left w:w="100" w:type="dxa"/>
            </w:tcMar>
          </w:tcPr>
          <w:p w:rsidR="00580B0A" w:rsidRDefault="00580B0A"/>
        </w:tc>
        <w:tc>
          <w:tcPr>
            <w:tcW w:w="938"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Всего </w:t>
            </w:r>
          </w:p>
          <w:p w:rsidR="00580B0A" w:rsidRDefault="00580B0A">
            <w:pPr>
              <w:spacing w:after="0"/>
              <w:ind w:left="135"/>
            </w:pPr>
          </w:p>
        </w:tc>
        <w:tc>
          <w:tcPr>
            <w:tcW w:w="1654"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Контрольные работы </w:t>
            </w:r>
          </w:p>
          <w:p w:rsidR="00580B0A" w:rsidRDefault="00580B0A">
            <w:pPr>
              <w:spacing w:after="0"/>
              <w:ind w:left="135"/>
            </w:pPr>
          </w:p>
        </w:tc>
        <w:tc>
          <w:tcPr>
            <w:tcW w:w="1744"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Практические работы </w:t>
            </w:r>
          </w:p>
          <w:p w:rsidR="00580B0A" w:rsidRDefault="00580B0A">
            <w:pPr>
              <w:spacing w:after="0"/>
              <w:ind w:left="135"/>
            </w:pPr>
          </w:p>
        </w:tc>
        <w:tc>
          <w:tcPr>
            <w:tcW w:w="0" w:type="auto"/>
            <w:vMerge/>
            <w:tcBorders>
              <w:top w:val="nil"/>
            </w:tcBorders>
            <w:tcMar>
              <w:top w:w="50" w:type="dxa"/>
              <w:left w:w="100" w:type="dxa"/>
            </w:tcMar>
          </w:tcPr>
          <w:p w:rsidR="00580B0A" w:rsidRDefault="00580B0A"/>
        </w:tc>
      </w:tr>
      <w:tr w:rsidR="00580B0A">
        <w:trPr>
          <w:trHeight w:val="144"/>
          <w:tblCellSpacing w:w="0" w:type="dxa"/>
        </w:trPr>
        <w:tc>
          <w:tcPr>
            <w:tcW w:w="0" w:type="auto"/>
            <w:gridSpan w:val="6"/>
            <w:tcMar>
              <w:top w:w="50" w:type="dxa"/>
              <w:left w:w="100" w:type="dxa"/>
            </w:tcMar>
            <w:vAlign w:val="center"/>
          </w:tcPr>
          <w:p w:rsidR="00580B0A" w:rsidRDefault="001867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1.1</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22173">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580B0A">
            <w:pPr>
              <w:spacing w:after="0"/>
              <w:ind w:left="135"/>
            </w:pP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80B0A" w:rsidRDefault="00580B0A"/>
        </w:tc>
      </w:tr>
      <w:tr w:rsidR="00580B0A" w:rsidRPr="00E924F8">
        <w:trPr>
          <w:trHeight w:val="144"/>
          <w:tblCellSpacing w:w="0" w:type="dxa"/>
        </w:trPr>
        <w:tc>
          <w:tcPr>
            <w:tcW w:w="0" w:type="auto"/>
            <w:gridSpan w:val="6"/>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b/>
                <w:color w:val="000000"/>
                <w:sz w:val="24"/>
                <w:lang w:val="ru-RU"/>
              </w:rPr>
              <w:t>Раздел 2.</w:t>
            </w:r>
            <w:r w:rsidRPr="00922173">
              <w:rPr>
                <w:rFonts w:ascii="Times New Roman" w:hAnsi="Times New Roman"/>
                <w:color w:val="000000"/>
                <w:sz w:val="24"/>
                <w:lang w:val="ru-RU"/>
              </w:rPr>
              <w:t xml:space="preserve"> </w:t>
            </w:r>
            <w:r w:rsidRPr="009221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22173">
              <w:rPr>
                <w:rFonts w:ascii="Times New Roman" w:hAnsi="Times New Roman"/>
                <w:b/>
                <w:color w:val="000000"/>
                <w:sz w:val="24"/>
                <w:lang w:val="ru-RU"/>
              </w:rPr>
              <w:t xml:space="preserve"> века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А. Н. Островский. Драма «Гроза». </w:t>
            </w:r>
            <w:r w:rsidRPr="00922173">
              <w:rPr>
                <w:rFonts w:ascii="Times New Roman" w:hAnsi="Times New Roman"/>
                <w:color w:val="000000"/>
                <w:sz w:val="24"/>
                <w:lang w:val="ru-RU"/>
              </w:rPr>
              <w:t xml:space="preserve">Пьесы </w:t>
            </w:r>
            <w:r w:rsidRPr="00922173">
              <w:rPr>
                <w:rFonts w:ascii="Times New Roman" w:hAnsi="Times New Roman"/>
                <w:color w:val="000000"/>
                <w:sz w:val="24"/>
                <w:lang w:val="ru-RU"/>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922173">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И. А. Гончаров. Роман «Обломов». </w:t>
            </w:r>
            <w:r w:rsidRPr="00922173">
              <w:rPr>
                <w:rFonts w:ascii="Times New Roman" w:hAnsi="Times New Roman"/>
                <w:color w:val="000000"/>
                <w:sz w:val="24"/>
                <w:lang w:val="ru-RU"/>
              </w:rPr>
              <w:t xml:space="preserve">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922173">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И. С. Тургенев. Роман «Отцы и дети». </w:t>
            </w:r>
            <w:r w:rsidRPr="00922173">
              <w:rPr>
                <w:rFonts w:ascii="Times New Roman" w:hAnsi="Times New Roman"/>
                <w:color w:val="000000"/>
                <w:sz w:val="24"/>
                <w:lang w:val="ru-RU"/>
              </w:rPr>
              <w:t xml:space="preserve">Повести и романы (одно произведение по выбору). Например, «Первая любовь», «Вешние воды», «Рудин», «Дворянское гнездо» и др. </w:t>
            </w:r>
            <w:r w:rsidRPr="00E924F8">
              <w:rPr>
                <w:rFonts w:ascii="Times New Roman" w:hAnsi="Times New Roman"/>
                <w:color w:val="000000"/>
                <w:sz w:val="24"/>
                <w:lang w:val="ru-RU"/>
              </w:rPr>
              <w:t>Статья «Гамлет и Дон Кихот» Статьи Д. И. Писарева «Базаров»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2.4</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922173">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sidRPr="00E924F8">
              <w:rPr>
                <w:rFonts w:ascii="Times New Roman" w:hAnsi="Times New Roman"/>
                <w:color w:val="000000"/>
                <w:sz w:val="24"/>
                <w:lang w:val="ru-RU"/>
              </w:rPr>
              <w:t xml:space="preserve">(«Я встретил вас — и всё былое...»), «Певучесть есть в </w:t>
            </w:r>
            <w:r w:rsidRPr="00E924F8">
              <w:rPr>
                <w:rFonts w:ascii="Times New Roman" w:hAnsi="Times New Roman"/>
                <w:color w:val="000000"/>
                <w:sz w:val="24"/>
                <w:lang w:val="ru-RU"/>
              </w:rPr>
              <w:lastRenderedPageBreak/>
              <w:t xml:space="preserve">морских волнах…», «Природа — сфинкс. </w:t>
            </w:r>
            <w:r w:rsidRPr="00922173">
              <w:rPr>
                <w:rFonts w:ascii="Times New Roman" w:hAnsi="Times New Roman"/>
                <w:color w:val="000000"/>
                <w:sz w:val="24"/>
                <w:lang w:val="ru-RU"/>
              </w:rPr>
              <w:t>И тем она верней...», «Эти бедные селенья…», «О вещая душа моя!..», «День и ночь»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Н. А. Некрасов. Стихотворения (не менее пяти по выбору). </w:t>
            </w:r>
            <w:r w:rsidRPr="00922173">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2.6</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А. А. Фет. Стихотворения (не менее пяти по выбору). </w:t>
            </w:r>
            <w:r w:rsidRPr="00922173">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2.7</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А. К. Толстой. Стихотворения (не менее трёх по выбору). </w:t>
            </w:r>
            <w:r w:rsidRPr="00922173">
              <w:rPr>
                <w:rFonts w:ascii="Times New Roman" w:hAnsi="Times New Roman"/>
                <w:color w:val="000000"/>
                <w:sz w:val="24"/>
                <w:lang w:val="ru-RU"/>
              </w:rPr>
              <w:t xml:space="preserve">Например, «Средь шумного бала, случайно…», </w:t>
            </w:r>
            <w:r w:rsidRPr="00922173">
              <w:rPr>
                <w:rFonts w:ascii="Times New Roman" w:hAnsi="Times New Roman"/>
                <w:color w:val="000000"/>
                <w:sz w:val="24"/>
                <w:lang w:val="ru-RU"/>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Н. Г. Чернышевский. Роман «Что делать?» </w:t>
            </w:r>
            <w:r w:rsidRPr="00922173">
              <w:rPr>
                <w:rFonts w:ascii="Times New Roman" w:hAnsi="Times New Roman"/>
                <w:color w:val="000000"/>
                <w:sz w:val="24"/>
                <w:lang w:val="ru-RU"/>
              </w:rPr>
              <w:t xml:space="preserve">(главы по выбору). Статьи «Детство и отрочество. </w:t>
            </w:r>
            <w:r w:rsidRPr="00E924F8">
              <w:rPr>
                <w:rFonts w:ascii="Times New Roman" w:hAnsi="Times New Roman"/>
                <w:color w:val="000000"/>
                <w:sz w:val="24"/>
                <w:lang w:val="ru-RU"/>
              </w:rPr>
              <w:t xml:space="preserve">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E924F8">
              <w:rPr>
                <w:rFonts w:ascii="Times New Roman" w:hAnsi="Times New Roman"/>
                <w:color w:val="000000"/>
                <w:sz w:val="24"/>
                <w:lang w:val="ru-RU"/>
              </w:rPr>
              <w:t>-</w:t>
            </w:r>
            <w:r>
              <w:rPr>
                <w:rFonts w:ascii="Times New Roman" w:hAnsi="Times New Roman"/>
                <w:color w:val="000000"/>
                <w:sz w:val="24"/>
              </w:rPr>
              <w:t>vous</w:t>
            </w:r>
            <w:r w:rsidRPr="00E924F8">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2.9</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М. Е. Салтыков-Щедрин. Роман-хроника «История одного города» (не менее четырёх глав по выбору). </w:t>
            </w:r>
            <w:r w:rsidRPr="00922173">
              <w:rPr>
                <w:rFonts w:ascii="Times New Roman" w:hAnsi="Times New Roman"/>
                <w:color w:val="000000"/>
                <w:sz w:val="24"/>
                <w:lang w:val="ru-RU"/>
              </w:rPr>
              <w:t xml:space="preserve">Например, главы «О корени происхождения глуповцев», «Опись градоначальникам», «Органчик», «Подтверждение покаяния» и др. </w:t>
            </w:r>
            <w:r w:rsidRPr="00E924F8">
              <w:rPr>
                <w:rFonts w:ascii="Times New Roman" w:hAnsi="Times New Roman"/>
                <w:color w:val="000000"/>
                <w:sz w:val="24"/>
                <w:lang w:val="ru-RU"/>
              </w:rPr>
              <w:t xml:space="preserve">Сказки (не менее трёх по выбору). </w:t>
            </w:r>
            <w:r w:rsidRPr="00922173">
              <w:rPr>
                <w:rFonts w:ascii="Times New Roman" w:hAnsi="Times New Roman"/>
                <w:color w:val="000000"/>
                <w:sz w:val="24"/>
                <w:lang w:val="ru-RU"/>
              </w:rPr>
              <w:t>Например, «Пропала совесть», «Медведь на воеводстве», «Карась-идеалист», «Коняга»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2.10</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Ф. М. Достоевский. Роман «Преступление и наказание». </w:t>
            </w:r>
            <w:r w:rsidRPr="00922173">
              <w:rPr>
                <w:rFonts w:ascii="Times New Roman" w:hAnsi="Times New Roman"/>
                <w:color w:val="000000"/>
                <w:sz w:val="24"/>
                <w:lang w:val="ru-RU"/>
              </w:rPr>
              <w:t>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Л. Н. Толстой. Роман-эпопея «Война и мир». </w:t>
            </w:r>
            <w:r w:rsidRPr="00922173">
              <w:rPr>
                <w:rFonts w:ascii="Times New Roman" w:hAnsi="Times New Roman"/>
                <w:color w:val="000000"/>
                <w:sz w:val="24"/>
                <w:lang w:val="ru-RU"/>
              </w:rPr>
              <w:t xml:space="preserve">Рассказы, повести и романы (одно произведение по выбору). Например, рассказы из цикла «Севастопольские </w:t>
            </w:r>
            <w:r w:rsidRPr="00922173">
              <w:rPr>
                <w:rFonts w:ascii="Times New Roman" w:hAnsi="Times New Roman"/>
                <w:color w:val="000000"/>
                <w:sz w:val="24"/>
                <w:lang w:val="ru-RU"/>
              </w:rPr>
              <w:lastRenderedPageBreak/>
              <w:t xml:space="preserve">рассказы», «Смерть Ивана Ильича», «Анна Каренина» и др. </w:t>
            </w:r>
            <w:r w:rsidRPr="00E924F8">
              <w:rPr>
                <w:rFonts w:ascii="Times New Roman" w:hAnsi="Times New Roman"/>
                <w:color w:val="000000"/>
                <w:sz w:val="24"/>
                <w:lang w:val="ru-RU"/>
              </w:rPr>
              <w:t>Статьи Н. Н. Страхова «Сочинения гр. Л. Н. Толстого»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Н. С. Лесков. Рассказы и повести (не менее двух произведений по выбору). </w:t>
            </w:r>
            <w:r w:rsidRPr="00922173">
              <w:rPr>
                <w:rFonts w:ascii="Times New Roman" w:hAnsi="Times New Roman"/>
                <w:color w:val="000000"/>
                <w:sz w:val="24"/>
                <w:lang w:val="ru-RU"/>
              </w:rPr>
              <w:t>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2.13</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А. П. Чехов. Рассказы (не менее пяти по выбору). </w:t>
            </w:r>
            <w:r w:rsidRPr="00922173">
              <w:rPr>
                <w:rFonts w:ascii="Times New Roman" w:hAnsi="Times New Roman"/>
                <w:color w:val="000000"/>
                <w:sz w:val="24"/>
                <w:lang w:val="ru-RU"/>
              </w:rPr>
              <w:t xml:space="preserve">Например, «Студент», «Ионыч», «Дама с собачкой», «Человек в футляре», «Крыжовник», «О любви», «Попрыгунья», «Душечка», «Дом с мезонином» и др. </w:t>
            </w:r>
            <w:r w:rsidRPr="00E924F8">
              <w:rPr>
                <w:rFonts w:ascii="Times New Roman" w:hAnsi="Times New Roman"/>
                <w:color w:val="000000"/>
                <w:sz w:val="24"/>
                <w:lang w:val="ru-RU"/>
              </w:rPr>
              <w:t xml:space="preserve">Комедия «Вишнёвый сад». </w:t>
            </w:r>
            <w:r w:rsidRPr="00922173">
              <w:rPr>
                <w:rFonts w:ascii="Times New Roman" w:hAnsi="Times New Roman"/>
                <w:color w:val="000000"/>
                <w:sz w:val="24"/>
                <w:lang w:val="ru-RU"/>
              </w:rPr>
              <w:t>Пьесы «Чайка», «Дядя Ваня», «Три сестры» (одно произведение по выбору)</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580B0A" w:rsidRDefault="00580B0A"/>
        </w:tc>
      </w:tr>
      <w:tr w:rsidR="00580B0A">
        <w:trPr>
          <w:trHeight w:val="144"/>
          <w:tblCellSpacing w:w="0" w:type="dxa"/>
        </w:trPr>
        <w:tc>
          <w:tcPr>
            <w:tcW w:w="0" w:type="auto"/>
            <w:gridSpan w:val="6"/>
            <w:tcMar>
              <w:top w:w="50" w:type="dxa"/>
              <w:left w:w="100" w:type="dxa"/>
            </w:tcMar>
            <w:vAlign w:val="center"/>
          </w:tcPr>
          <w:p w:rsidR="00580B0A" w:rsidRDefault="001867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3.1</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80B0A" w:rsidRDefault="00580B0A"/>
        </w:tc>
      </w:tr>
      <w:tr w:rsidR="00580B0A">
        <w:trPr>
          <w:trHeight w:val="144"/>
          <w:tblCellSpacing w:w="0" w:type="dxa"/>
        </w:trPr>
        <w:tc>
          <w:tcPr>
            <w:tcW w:w="0" w:type="auto"/>
            <w:gridSpan w:val="6"/>
            <w:tcMar>
              <w:top w:w="50" w:type="dxa"/>
              <w:left w:w="100" w:type="dxa"/>
            </w:tcMar>
            <w:vAlign w:val="center"/>
          </w:tcPr>
          <w:p w:rsidR="00580B0A" w:rsidRDefault="0018676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4.1</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22173">
              <w:rPr>
                <w:rFonts w:ascii="Times New Roman" w:hAnsi="Times New Roman"/>
                <w:color w:val="000000"/>
                <w:sz w:val="24"/>
                <w:lang w:val="ru-RU"/>
              </w:rPr>
              <w:t xml:space="preserve"> века. </w:t>
            </w:r>
            <w:r w:rsidRPr="00E924F8">
              <w:rPr>
                <w:rFonts w:ascii="Times New Roman" w:hAnsi="Times New Roman"/>
                <w:color w:val="000000"/>
                <w:sz w:val="24"/>
                <w:lang w:val="ru-RU"/>
              </w:rPr>
              <w:t xml:space="preserve">(не менее одного произведения по </w:t>
            </w:r>
            <w:r w:rsidRPr="00E924F8">
              <w:rPr>
                <w:rFonts w:ascii="Times New Roman" w:hAnsi="Times New Roman"/>
                <w:color w:val="000000"/>
                <w:sz w:val="24"/>
                <w:lang w:val="ru-RU"/>
              </w:rPr>
              <w:lastRenderedPageBreak/>
              <w:t xml:space="preserve">выбору). </w:t>
            </w:r>
            <w:r w:rsidRPr="00922173">
              <w:rPr>
                <w:rFonts w:ascii="Times New Roman" w:hAnsi="Times New Roman"/>
                <w:color w:val="000000"/>
                <w:sz w:val="24"/>
                <w:lang w:val="ru-RU"/>
              </w:rPr>
              <w:t>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22173">
              <w:rPr>
                <w:rFonts w:ascii="Times New Roman" w:hAnsi="Times New Roman"/>
                <w:color w:val="000000"/>
                <w:sz w:val="24"/>
                <w:lang w:val="ru-RU"/>
              </w:rPr>
              <w:t xml:space="preserve"> века. </w:t>
            </w:r>
            <w:r w:rsidRPr="00E924F8">
              <w:rPr>
                <w:rFonts w:ascii="Times New Roman" w:hAnsi="Times New Roman"/>
                <w:color w:val="000000"/>
                <w:sz w:val="24"/>
                <w:lang w:val="ru-RU"/>
              </w:rPr>
              <w:t xml:space="preserve">(не менее двух стихотворений одного из поэтов по выбору). </w:t>
            </w:r>
            <w:r w:rsidRPr="00922173">
              <w:rPr>
                <w:rFonts w:ascii="Times New Roman" w:hAnsi="Times New Roman"/>
                <w:color w:val="000000"/>
                <w:sz w:val="24"/>
                <w:lang w:val="ru-RU"/>
              </w:rPr>
              <w:t>Например, стихотворения А. Рембо, Ш. Бодлера, П. Верлена, Э. Верхарна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4.3</w:t>
            </w:r>
          </w:p>
        </w:tc>
        <w:tc>
          <w:tcPr>
            <w:tcW w:w="3256" w:type="dxa"/>
            <w:tcMar>
              <w:top w:w="50" w:type="dxa"/>
              <w:left w:w="100" w:type="dxa"/>
            </w:tcMar>
            <w:vAlign w:val="center"/>
          </w:tcPr>
          <w:p w:rsidR="00580B0A" w:rsidRPr="00E924F8" w:rsidRDefault="00186765">
            <w:pPr>
              <w:spacing w:after="0"/>
              <w:ind w:left="135"/>
              <w:rPr>
                <w:lang w:val="ru-RU"/>
              </w:rPr>
            </w:pPr>
            <w:r w:rsidRPr="0092217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22173">
              <w:rPr>
                <w:rFonts w:ascii="Times New Roman" w:hAnsi="Times New Roman"/>
                <w:color w:val="000000"/>
                <w:sz w:val="24"/>
                <w:lang w:val="ru-RU"/>
              </w:rPr>
              <w:t xml:space="preserve"> века. </w:t>
            </w:r>
            <w:r w:rsidRPr="00E924F8">
              <w:rPr>
                <w:rFonts w:ascii="Times New Roman" w:hAnsi="Times New Roman"/>
                <w:color w:val="000000"/>
                <w:sz w:val="24"/>
                <w:lang w:val="ru-RU"/>
              </w:rPr>
              <w:t>(не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80B0A" w:rsidRDefault="00580B0A"/>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80B0A" w:rsidRDefault="00580B0A"/>
        </w:tc>
      </w:tr>
    </w:tbl>
    <w:p w:rsidR="00580B0A" w:rsidRDefault="00580B0A">
      <w:pPr>
        <w:sectPr w:rsidR="00580B0A">
          <w:pgSz w:w="16383" w:h="11906" w:orient="landscape"/>
          <w:pgMar w:top="1134" w:right="850" w:bottom="1134" w:left="1701" w:header="720" w:footer="720" w:gutter="0"/>
          <w:cols w:space="720"/>
        </w:sectPr>
      </w:pPr>
    </w:p>
    <w:p w:rsidR="00580B0A" w:rsidRDefault="00186765">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715"/>
        <w:gridCol w:w="1474"/>
        <w:gridCol w:w="1843"/>
        <w:gridCol w:w="1912"/>
        <w:gridCol w:w="2536"/>
      </w:tblGrid>
      <w:tr w:rsidR="00580B0A">
        <w:trPr>
          <w:trHeight w:val="144"/>
          <w:tblCellSpacing w:w="0" w:type="dxa"/>
        </w:trPr>
        <w:tc>
          <w:tcPr>
            <w:tcW w:w="570"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 п/п </w:t>
            </w:r>
          </w:p>
          <w:p w:rsidR="00580B0A" w:rsidRDefault="00580B0A">
            <w:pPr>
              <w:spacing w:after="0"/>
              <w:ind w:left="135"/>
            </w:pPr>
          </w:p>
        </w:tc>
        <w:tc>
          <w:tcPr>
            <w:tcW w:w="3256"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Наименование разделов и тем программы </w:t>
            </w:r>
          </w:p>
          <w:p w:rsidR="00580B0A" w:rsidRDefault="00580B0A">
            <w:pPr>
              <w:spacing w:after="0"/>
              <w:ind w:left="135"/>
            </w:pPr>
          </w:p>
        </w:tc>
        <w:tc>
          <w:tcPr>
            <w:tcW w:w="0" w:type="auto"/>
            <w:gridSpan w:val="3"/>
            <w:tcMar>
              <w:top w:w="50" w:type="dxa"/>
              <w:left w:w="100" w:type="dxa"/>
            </w:tcMar>
            <w:vAlign w:val="center"/>
          </w:tcPr>
          <w:p w:rsidR="00580B0A" w:rsidRDefault="00186765">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Электронные (цифровые) образовательные ресурсы </w:t>
            </w:r>
          </w:p>
          <w:p w:rsidR="00580B0A" w:rsidRDefault="00580B0A">
            <w:pPr>
              <w:spacing w:after="0"/>
              <w:ind w:left="135"/>
            </w:pPr>
          </w:p>
        </w:tc>
      </w:tr>
      <w:tr w:rsidR="00580B0A">
        <w:trPr>
          <w:trHeight w:val="144"/>
          <w:tblCellSpacing w:w="0" w:type="dxa"/>
        </w:trPr>
        <w:tc>
          <w:tcPr>
            <w:tcW w:w="0" w:type="auto"/>
            <w:vMerge/>
            <w:tcBorders>
              <w:top w:val="nil"/>
            </w:tcBorders>
            <w:tcMar>
              <w:top w:w="50" w:type="dxa"/>
              <w:left w:w="100" w:type="dxa"/>
            </w:tcMar>
          </w:tcPr>
          <w:p w:rsidR="00580B0A" w:rsidRDefault="00580B0A"/>
        </w:tc>
        <w:tc>
          <w:tcPr>
            <w:tcW w:w="0" w:type="auto"/>
            <w:vMerge/>
            <w:tcBorders>
              <w:top w:val="nil"/>
            </w:tcBorders>
            <w:tcMar>
              <w:top w:w="50" w:type="dxa"/>
              <w:left w:w="100" w:type="dxa"/>
            </w:tcMar>
          </w:tcPr>
          <w:p w:rsidR="00580B0A" w:rsidRDefault="00580B0A"/>
        </w:tc>
        <w:tc>
          <w:tcPr>
            <w:tcW w:w="938"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Всего </w:t>
            </w:r>
          </w:p>
          <w:p w:rsidR="00580B0A" w:rsidRDefault="00580B0A">
            <w:pPr>
              <w:spacing w:after="0"/>
              <w:ind w:left="135"/>
            </w:pPr>
          </w:p>
        </w:tc>
        <w:tc>
          <w:tcPr>
            <w:tcW w:w="1654"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Контрольные работы </w:t>
            </w:r>
          </w:p>
          <w:p w:rsidR="00580B0A" w:rsidRDefault="00580B0A">
            <w:pPr>
              <w:spacing w:after="0"/>
              <w:ind w:left="135"/>
            </w:pPr>
          </w:p>
        </w:tc>
        <w:tc>
          <w:tcPr>
            <w:tcW w:w="1744"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Практические работы </w:t>
            </w:r>
          </w:p>
          <w:p w:rsidR="00580B0A" w:rsidRDefault="00580B0A">
            <w:pPr>
              <w:spacing w:after="0"/>
              <w:ind w:left="135"/>
            </w:pPr>
          </w:p>
        </w:tc>
        <w:tc>
          <w:tcPr>
            <w:tcW w:w="0" w:type="auto"/>
            <w:vMerge/>
            <w:tcBorders>
              <w:top w:val="nil"/>
            </w:tcBorders>
            <w:tcMar>
              <w:top w:w="50" w:type="dxa"/>
              <w:left w:w="100" w:type="dxa"/>
            </w:tcMar>
          </w:tcPr>
          <w:p w:rsidR="00580B0A" w:rsidRDefault="00580B0A"/>
        </w:tc>
      </w:tr>
      <w:tr w:rsidR="00580B0A" w:rsidRPr="00E924F8">
        <w:trPr>
          <w:trHeight w:val="144"/>
          <w:tblCellSpacing w:w="0" w:type="dxa"/>
        </w:trPr>
        <w:tc>
          <w:tcPr>
            <w:tcW w:w="0" w:type="auto"/>
            <w:gridSpan w:val="6"/>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b/>
                <w:color w:val="000000"/>
                <w:sz w:val="24"/>
                <w:lang w:val="ru-RU"/>
              </w:rPr>
              <w:t>Раздел 1.</w:t>
            </w:r>
            <w:r w:rsidRPr="00922173">
              <w:rPr>
                <w:rFonts w:ascii="Times New Roman" w:hAnsi="Times New Roman"/>
                <w:color w:val="000000"/>
                <w:sz w:val="24"/>
                <w:lang w:val="ru-RU"/>
              </w:rPr>
              <w:t xml:space="preserve"> </w:t>
            </w:r>
            <w:r w:rsidRPr="0092217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22173">
              <w:rPr>
                <w:rFonts w:ascii="Times New Roman" w:hAnsi="Times New Roman"/>
                <w:b/>
                <w:color w:val="000000"/>
                <w:sz w:val="24"/>
                <w:lang w:val="ru-RU"/>
              </w:rPr>
              <w:t xml:space="preserve"> — начала ХХ века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1.1</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А. И. Куприн. Рассказы и повести (два произведения по выбору). </w:t>
            </w:r>
            <w:r w:rsidRPr="00922173">
              <w:rPr>
                <w:rFonts w:ascii="Times New Roman" w:hAnsi="Times New Roman"/>
                <w:color w:val="000000"/>
                <w:sz w:val="24"/>
                <w:lang w:val="ru-RU"/>
              </w:rPr>
              <w:t>Например, «Гранатовый браслет», «Олеся», «Поединок»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1.2</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Л. Н. Андреев. Рассказы и повести (два произведения по выбору). </w:t>
            </w:r>
            <w:r w:rsidRPr="00922173">
              <w:rPr>
                <w:rFonts w:ascii="Times New Roman" w:hAnsi="Times New Roman"/>
                <w:color w:val="000000"/>
                <w:sz w:val="24"/>
                <w:lang w:val="ru-RU"/>
              </w:rPr>
              <w:t>Например, «Иуда Искариот», «Большой шлем», «Рассказ о семи повешенных»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1.3</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М. Горький. Рассказы и роман (два произведения по выбору). </w:t>
            </w:r>
            <w:r w:rsidRPr="00922173">
              <w:rPr>
                <w:rFonts w:ascii="Times New Roman" w:hAnsi="Times New Roman"/>
                <w:color w:val="000000"/>
                <w:sz w:val="24"/>
                <w:lang w:val="ru-RU"/>
              </w:rPr>
              <w:t xml:space="preserve">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1.4</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80B0A" w:rsidRDefault="00580B0A"/>
        </w:tc>
      </w:tr>
      <w:tr w:rsidR="00580B0A">
        <w:trPr>
          <w:trHeight w:val="144"/>
          <w:tblCellSpacing w:w="0" w:type="dxa"/>
        </w:trPr>
        <w:tc>
          <w:tcPr>
            <w:tcW w:w="0" w:type="auto"/>
            <w:gridSpan w:val="6"/>
            <w:tcMar>
              <w:top w:w="50" w:type="dxa"/>
              <w:left w:w="100" w:type="dxa"/>
            </w:tcMar>
            <w:vAlign w:val="center"/>
          </w:tcPr>
          <w:p w:rsidR="00580B0A" w:rsidRDefault="00186765">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И. А. Бунин. Стихотворения (не менее двух по выбору). </w:t>
            </w:r>
            <w:r w:rsidRPr="00922173">
              <w:rPr>
                <w:rFonts w:ascii="Times New Roman" w:hAnsi="Times New Roman"/>
                <w:color w:val="000000"/>
                <w:sz w:val="24"/>
                <w:lang w:val="ru-RU"/>
              </w:rPr>
              <w:t xml:space="preserve">Например, «Алёнушка», «Вечер», «Дурман», «И цветы, и шмели, и трава, и колосья…», «У птицы есть гнездо, у зверя есть нора…» и др. </w:t>
            </w:r>
            <w:r w:rsidRPr="00E924F8">
              <w:rPr>
                <w:rFonts w:ascii="Times New Roman" w:hAnsi="Times New Roman"/>
                <w:color w:val="000000"/>
                <w:sz w:val="24"/>
                <w:lang w:val="ru-RU"/>
              </w:rPr>
              <w:t xml:space="preserve">Рассказы (три по выбору). </w:t>
            </w:r>
            <w:r w:rsidRPr="00922173">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А. А. Блок. Стихотворения (не менее пяти по выбору). </w:t>
            </w:r>
            <w:r w:rsidRPr="00922173">
              <w:rPr>
                <w:rFonts w:ascii="Times New Roman" w:hAnsi="Times New Roman"/>
                <w:color w:val="000000"/>
                <w:sz w:val="24"/>
                <w:lang w:val="ru-RU"/>
              </w:rPr>
              <w:t xml:space="preserve">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580B0A" w:rsidRPr="00922173" w:rsidRDefault="00186765">
            <w:pPr>
              <w:spacing w:after="0"/>
              <w:ind w:left="135"/>
              <w:rPr>
                <w:lang w:val="ru-RU"/>
              </w:rPr>
            </w:pPr>
            <w:r w:rsidRPr="00E924F8">
              <w:rPr>
                <w:rFonts w:ascii="Times New Roman" w:hAnsi="Times New Roman"/>
                <w:color w:val="000000"/>
                <w:sz w:val="24"/>
                <w:lang w:val="ru-RU"/>
              </w:rPr>
              <w:t xml:space="preserve">Н. С. Гумилёв. Стихотворения (не менее трёх по выбору). </w:t>
            </w:r>
            <w:r w:rsidRPr="00922173">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2.4</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В. В. Маяковский. Стихотворения (не менее пяти по выбору). </w:t>
            </w:r>
            <w:r w:rsidRPr="00922173">
              <w:rPr>
                <w:rFonts w:ascii="Times New Roman" w:hAnsi="Times New Roman"/>
                <w:color w:val="000000"/>
                <w:sz w:val="24"/>
                <w:lang w:val="ru-RU"/>
              </w:rPr>
              <w:t xml:space="preserve">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w:t>
            </w:r>
            <w:r w:rsidRPr="00E924F8">
              <w:rPr>
                <w:rFonts w:ascii="Times New Roman" w:hAnsi="Times New Roman"/>
                <w:color w:val="000000"/>
                <w:sz w:val="24"/>
                <w:lang w:val="ru-RU"/>
              </w:rPr>
              <w:t xml:space="preserve">Есенину», «Товарищу Нетте, пароходу и человеку» и др. Поэмы «Облако в штанах», «Во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2.5</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E924F8">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E924F8">
              <w:rPr>
                <w:rFonts w:ascii="Times New Roman" w:hAnsi="Times New Roman"/>
                <w:color w:val="000000"/>
                <w:sz w:val="24"/>
                <w:lang w:val="ru-RU"/>
              </w:rPr>
              <w:t xml:space="preserve"> </w:t>
            </w:r>
            <w:r>
              <w:rPr>
                <w:rFonts w:ascii="Times New Roman" w:hAnsi="Times New Roman"/>
                <w:color w:val="000000"/>
                <w:sz w:val="24"/>
              </w:rPr>
              <w:t>Dame</w:t>
            </w:r>
            <w:r w:rsidRPr="00E924F8">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E924F8">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Е. И. Замятин. Роман «Мы»</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башня», </w:t>
            </w:r>
            <w:r w:rsidRPr="00E924F8">
              <w:rPr>
                <w:rFonts w:ascii="Times New Roman" w:hAnsi="Times New Roman"/>
                <w:color w:val="000000"/>
                <w:sz w:val="24"/>
                <w:lang w:val="ru-RU"/>
              </w:rPr>
              <w:lastRenderedPageBreak/>
              <w:t>«Весна в Фиальте», «Машенька», «Защита Лужина», «Дар»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2.15</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sidRPr="00E924F8">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2.19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2.21</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Б. Л. Пастернак. Стихотворения (не менее </w:t>
            </w:r>
            <w:r w:rsidRPr="00E924F8">
              <w:rPr>
                <w:rFonts w:ascii="Times New Roman" w:hAnsi="Times New Roman"/>
                <w:color w:val="000000"/>
                <w:sz w:val="24"/>
                <w:lang w:val="ru-RU"/>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В. Г. Распутин. Рассказы и повести (не менее одного произведения по выбору). </w:t>
            </w:r>
            <w:r w:rsidRPr="00E924F8">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2.27</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2.28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E924F8">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580B0A" w:rsidRDefault="00580B0A"/>
        </w:tc>
      </w:tr>
      <w:tr w:rsidR="00580B0A" w:rsidRPr="00E924F8">
        <w:trPr>
          <w:trHeight w:val="144"/>
          <w:tblCellSpacing w:w="0" w:type="dxa"/>
        </w:trPr>
        <w:tc>
          <w:tcPr>
            <w:tcW w:w="0" w:type="auto"/>
            <w:gridSpan w:val="6"/>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b/>
                <w:color w:val="000000"/>
                <w:sz w:val="24"/>
                <w:lang w:val="ru-RU"/>
              </w:rPr>
              <w:t>Раздел 3.</w:t>
            </w:r>
            <w:r w:rsidRPr="00E924F8">
              <w:rPr>
                <w:rFonts w:ascii="Times New Roman" w:hAnsi="Times New Roman"/>
                <w:color w:val="000000"/>
                <w:sz w:val="24"/>
                <w:lang w:val="ru-RU"/>
              </w:rPr>
              <w:t xml:space="preserve"> </w:t>
            </w:r>
            <w:r w:rsidRPr="00E924F8">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E924F8">
              <w:rPr>
                <w:rFonts w:ascii="Times New Roman" w:hAnsi="Times New Roman"/>
                <w:b/>
                <w:color w:val="000000"/>
                <w:sz w:val="24"/>
                <w:lang w:val="ru-RU"/>
              </w:rPr>
              <w:t xml:space="preserve"> — начала </w:t>
            </w:r>
            <w:r>
              <w:rPr>
                <w:rFonts w:ascii="Times New Roman" w:hAnsi="Times New Roman"/>
                <w:b/>
                <w:color w:val="000000"/>
                <w:sz w:val="24"/>
              </w:rPr>
              <w:t>XXI</w:t>
            </w:r>
            <w:r w:rsidRPr="00E924F8">
              <w:rPr>
                <w:rFonts w:ascii="Times New Roman" w:hAnsi="Times New Roman"/>
                <w:b/>
                <w:color w:val="000000"/>
                <w:sz w:val="24"/>
                <w:lang w:val="ru-RU"/>
              </w:rPr>
              <w:t xml:space="preserve"> века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3.1</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E924F8">
              <w:rPr>
                <w:rFonts w:ascii="Times New Roman" w:hAnsi="Times New Roman"/>
                <w:color w:val="000000"/>
                <w:sz w:val="24"/>
                <w:lang w:val="ru-RU"/>
              </w:rPr>
              <w:t xml:space="preserve"> — начала </w:t>
            </w:r>
            <w:r>
              <w:rPr>
                <w:rFonts w:ascii="Times New Roman" w:hAnsi="Times New Roman"/>
                <w:color w:val="000000"/>
                <w:sz w:val="24"/>
              </w:rPr>
              <w:t>XXI</w:t>
            </w:r>
            <w:r w:rsidRPr="00E924F8">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E924F8">
              <w:rPr>
                <w:rFonts w:ascii="Times New Roman" w:hAnsi="Times New Roman"/>
                <w:color w:val="000000"/>
                <w:sz w:val="24"/>
                <w:lang w:val="ru-RU"/>
              </w:rPr>
              <w:lastRenderedPageBreak/>
              <w:t xml:space="preserve">Тихон (Шевкунов)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580B0A">
            <w:pPr>
              <w:spacing w:after="0"/>
              <w:ind w:left="135"/>
            </w:pP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80B0A" w:rsidRDefault="00580B0A"/>
        </w:tc>
      </w:tr>
      <w:tr w:rsidR="00580B0A" w:rsidRPr="00E924F8">
        <w:trPr>
          <w:trHeight w:val="144"/>
          <w:tblCellSpacing w:w="0" w:type="dxa"/>
        </w:trPr>
        <w:tc>
          <w:tcPr>
            <w:tcW w:w="0" w:type="auto"/>
            <w:gridSpan w:val="6"/>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b/>
                <w:color w:val="000000"/>
                <w:sz w:val="24"/>
                <w:lang w:val="ru-RU"/>
              </w:rPr>
              <w:t>Раздел 4.</w:t>
            </w:r>
            <w:r w:rsidRPr="00E924F8">
              <w:rPr>
                <w:rFonts w:ascii="Times New Roman" w:hAnsi="Times New Roman"/>
                <w:color w:val="000000"/>
                <w:sz w:val="24"/>
                <w:lang w:val="ru-RU"/>
              </w:rPr>
              <w:t xml:space="preserve"> </w:t>
            </w:r>
            <w:r w:rsidRPr="00E924F8">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E924F8">
              <w:rPr>
                <w:rFonts w:ascii="Times New Roman" w:hAnsi="Times New Roman"/>
                <w:b/>
                <w:color w:val="000000"/>
                <w:sz w:val="24"/>
                <w:lang w:val="ru-RU"/>
              </w:rPr>
              <w:t xml:space="preserve"> — начала </w:t>
            </w:r>
            <w:r>
              <w:rPr>
                <w:rFonts w:ascii="Times New Roman" w:hAnsi="Times New Roman"/>
                <w:b/>
                <w:color w:val="000000"/>
                <w:sz w:val="24"/>
              </w:rPr>
              <w:t>XXI</w:t>
            </w:r>
            <w:r w:rsidRPr="00E924F8">
              <w:rPr>
                <w:rFonts w:ascii="Times New Roman" w:hAnsi="Times New Roman"/>
                <w:b/>
                <w:color w:val="000000"/>
                <w:sz w:val="24"/>
                <w:lang w:val="ru-RU"/>
              </w:rPr>
              <w:t xml:space="preserve"> века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4.1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924F8">
              <w:rPr>
                <w:rFonts w:ascii="Times New Roman" w:hAnsi="Times New Roman"/>
                <w:color w:val="000000"/>
                <w:sz w:val="24"/>
                <w:lang w:val="ru-RU"/>
              </w:rPr>
              <w:t xml:space="preserve"> — начала </w:t>
            </w:r>
            <w:r>
              <w:rPr>
                <w:rFonts w:ascii="Times New Roman" w:hAnsi="Times New Roman"/>
                <w:color w:val="000000"/>
                <w:sz w:val="24"/>
              </w:rPr>
              <w:t>XXI</w:t>
            </w:r>
            <w:r w:rsidRPr="00E924F8">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580B0A">
            <w:pPr>
              <w:spacing w:after="0"/>
              <w:ind w:left="135"/>
            </w:pP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80B0A" w:rsidRDefault="00580B0A"/>
        </w:tc>
      </w:tr>
      <w:tr w:rsidR="00580B0A" w:rsidRPr="00E924F8">
        <w:trPr>
          <w:trHeight w:val="144"/>
          <w:tblCellSpacing w:w="0" w:type="dxa"/>
        </w:trPr>
        <w:tc>
          <w:tcPr>
            <w:tcW w:w="0" w:type="auto"/>
            <w:gridSpan w:val="6"/>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b/>
                <w:color w:val="000000"/>
                <w:sz w:val="24"/>
                <w:lang w:val="ru-RU"/>
              </w:rPr>
              <w:t>Раздел 5.</w:t>
            </w:r>
            <w:r w:rsidRPr="00E924F8">
              <w:rPr>
                <w:rFonts w:ascii="Times New Roman" w:hAnsi="Times New Roman"/>
                <w:color w:val="000000"/>
                <w:sz w:val="24"/>
                <w:lang w:val="ru-RU"/>
              </w:rPr>
              <w:t xml:space="preserve"> </w:t>
            </w:r>
            <w:r w:rsidRPr="00E924F8">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E924F8">
              <w:rPr>
                <w:rFonts w:ascii="Times New Roman" w:hAnsi="Times New Roman"/>
                <w:b/>
                <w:color w:val="000000"/>
                <w:sz w:val="24"/>
                <w:lang w:val="ru-RU"/>
              </w:rPr>
              <w:t xml:space="preserve"> века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5.1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E924F8">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580B0A">
            <w:pPr>
              <w:spacing w:after="0"/>
              <w:ind w:left="135"/>
            </w:pP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80B0A" w:rsidRDefault="00580B0A"/>
        </w:tc>
      </w:tr>
      <w:tr w:rsidR="00580B0A">
        <w:trPr>
          <w:trHeight w:val="144"/>
          <w:tblCellSpacing w:w="0" w:type="dxa"/>
        </w:trPr>
        <w:tc>
          <w:tcPr>
            <w:tcW w:w="0" w:type="auto"/>
            <w:gridSpan w:val="6"/>
            <w:tcMar>
              <w:top w:w="50" w:type="dxa"/>
              <w:left w:w="100" w:type="dxa"/>
            </w:tcMar>
            <w:vAlign w:val="center"/>
          </w:tcPr>
          <w:p w:rsidR="00580B0A" w:rsidRDefault="0018676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6.1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80B0A" w:rsidRDefault="00580B0A"/>
        </w:tc>
      </w:tr>
      <w:tr w:rsidR="00580B0A">
        <w:trPr>
          <w:trHeight w:val="144"/>
          <w:tblCellSpacing w:w="0" w:type="dxa"/>
        </w:trPr>
        <w:tc>
          <w:tcPr>
            <w:tcW w:w="0" w:type="auto"/>
            <w:gridSpan w:val="6"/>
            <w:tcMar>
              <w:top w:w="50" w:type="dxa"/>
              <w:left w:w="100" w:type="dxa"/>
            </w:tcMar>
            <w:vAlign w:val="center"/>
          </w:tcPr>
          <w:p w:rsidR="00580B0A" w:rsidRDefault="0018676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7.1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E924F8">
              <w:rPr>
                <w:rFonts w:ascii="Times New Roman" w:hAnsi="Times New Roman"/>
                <w:color w:val="000000"/>
                <w:sz w:val="24"/>
                <w:lang w:val="ru-RU"/>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t>7.2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E924F8">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E924F8">
              <w:rPr>
                <w:rFonts w:ascii="Times New Roman" w:hAnsi="Times New Roman"/>
                <w:color w:val="000000"/>
                <w:sz w:val="24"/>
                <w:lang w:val="ru-RU"/>
              </w:rPr>
              <w:t>. </w:t>
            </w:r>
            <w:r>
              <w:rPr>
                <w:rFonts w:ascii="Times New Roman" w:hAnsi="Times New Roman"/>
                <w:color w:val="000000"/>
                <w:sz w:val="24"/>
              </w:rPr>
              <w:t>M</w:t>
            </w:r>
            <w:r w:rsidRPr="00E924F8">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570" w:type="dxa"/>
            <w:tcMar>
              <w:top w:w="50" w:type="dxa"/>
              <w:left w:w="100" w:type="dxa"/>
            </w:tcMar>
            <w:vAlign w:val="center"/>
          </w:tcPr>
          <w:p w:rsidR="00580B0A" w:rsidRDefault="00186765">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E924F8">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80B0A" w:rsidRDefault="00580B0A"/>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80B0A" w:rsidRDefault="00580B0A">
            <w:pPr>
              <w:spacing w:after="0"/>
              <w:ind w:left="135"/>
              <w:jc w:val="center"/>
            </w:pPr>
          </w:p>
        </w:tc>
        <w:tc>
          <w:tcPr>
            <w:tcW w:w="1744" w:type="dxa"/>
            <w:tcMar>
              <w:top w:w="50" w:type="dxa"/>
              <w:left w:w="100" w:type="dxa"/>
            </w:tcMar>
            <w:vAlign w:val="center"/>
          </w:tcPr>
          <w:p w:rsidR="00580B0A" w:rsidRDefault="00580B0A">
            <w:pPr>
              <w:spacing w:after="0"/>
              <w:ind w:left="135"/>
              <w:jc w:val="center"/>
            </w:pPr>
          </w:p>
        </w:tc>
        <w:tc>
          <w:tcPr>
            <w:tcW w:w="2536"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w:t>
            </w:r>
          </w:p>
        </w:tc>
      </w:tr>
      <w:tr w:rsidR="00580B0A">
        <w:trPr>
          <w:trHeight w:val="144"/>
          <w:tblCellSpacing w:w="0" w:type="dxa"/>
        </w:trPr>
        <w:tc>
          <w:tcPr>
            <w:tcW w:w="0" w:type="auto"/>
            <w:gridSpan w:val="2"/>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80B0A" w:rsidRDefault="00580B0A"/>
        </w:tc>
      </w:tr>
    </w:tbl>
    <w:p w:rsidR="00580B0A" w:rsidRDefault="00580B0A">
      <w:pPr>
        <w:sectPr w:rsidR="00580B0A">
          <w:pgSz w:w="16383" w:h="11906" w:orient="landscape"/>
          <w:pgMar w:top="1134" w:right="850" w:bottom="1134" w:left="1701" w:header="720" w:footer="720" w:gutter="0"/>
          <w:cols w:space="720"/>
        </w:sectPr>
      </w:pPr>
    </w:p>
    <w:p w:rsidR="00580B0A" w:rsidRDefault="00580B0A">
      <w:pPr>
        <w:sectPr w:rsidR="00580B0A">
          <w:pgSz w:w="16383" w:h="11906" w:orient="landscape"/>
          <w:pgMar w:top="1134" w:right="850" w:bottom="1134" w:left="1701" w:header="720" w:footer="720" w:gutter="0"/>
          <w:cols w:space="720"/>
        </w:sectPr>
      </w:pPr>
      <w:bookmarkStart w:id="63" w:name="block-40597647"/>
    </w:p>
    <w:bookmarkEnd w:id="63"/>
    <w:p w:rsidR="00580B0A" w:rsidRDefault="00186765">
      <w:pPr>
        <w:spacing w:after="0"/>
        <w:ind w:left="120"/>
      </w:pPr>
      <w:r>
        <w:rPr>
          <w:rFonts w:ascii="Times New Roman" w:hAnsi="Times New Roman"/>
          <w:b/>
          <w:color w:val="000000"/>
          <w:sz w:val="28"/>
        </w:rPr>
        <w:lastRenderedPageBreak/>
        <w:t xml:space="preserve"> ПОУРОЧНОЕ ПЛАНИРОВАНИЕ </w:t>
      </w:r>
    </w:p>
    <w:p w:rsidR="00580B0A" w:rsidRDefault="00186765">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4641"/>
        <w:gridCol w:w="1214"/>
        <w:gridCol w:w="1843"/>
        <w:gridCol w:w="1912"/>
        <w:gridCol w:w="1349"/>
        <w:gridCol w:w="2223"/>
      </w:tblGrid>
      <w:tr w:rsidR="00580B0A">
        <w:trPr>
          <w:trHeight w:val="144"/>
          <w:tblCellSpacing w:w="0" w:type="dxa"/>
        </w:trPr>
        <w:tc>
          <w:tcPr>
            <w:tcW w:w="458"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 п/п </w:t>
            </w:r>
          </w:p>
          <w:p w:rsidR="00580B0A" w:rsidRDefault="00580B0A">
            <w:pPr>
              <w:spacing w:after="0"/>
              <w:ind w:left="135"/>
            </w:pPr>
          </w:p>
        </w:tc>
        <w:tc>
          <w:tcPr>
            <w:tcW w:w="3256"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Тема урока </w:t>
            </w:r>
          </w:p>
          <w:p w:rsidR="00580B0A" w:rsidRDefault="00580B0A">
            <w:pPr>
              <w:spacing w:after="0"/>
              <w:ind w:left="135"/>
            </w:pPr>
          </w:p>
        </w:tc>
        <w:tc>
          <w:tcPr>
            <w:tcW w:w="0" w:type="auto"/>
            <w:gridSpan w:val="3"/>
            <w:tcMar>
              <w:top w:w="50" w:type="dxa"/>
              <w:left w:w="100" w:type="dxa"/>
            </w:tcMar>
            <w:vAlign w:val="center"/>
          </w:tcPr>
          <w:p w:rsidR="00580B0A" w:rsidRDefault="0018676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Дата изучения </w:t>
            </w:r>
          </w:p>
          <w:p w:rsidR="00580B0A" w:rsidRDefault="00580B0A">
            <w:pPr>
              <w:spacing w:after="0"/>
              <w:ind w:left="135"/>
            </w:pPr>
          </w:p>
        </w:tc>
        <w:tc>
          <w:tcPr>
            <w:tcW w:w="1948"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Электронные цифровые образовательные ресурсы </w:t>
            </w:r>
          </w:p>
          <w:p w:rsidR="00580B0A" w:rsidRDefault="00580B0A">
            <w:pPr>
              <w:spacing w:after="0"/>
              <w:ind w:left="135"/>
            </w:pPr>
          </w:p>
        </w:tc>
      </w:tr>
      <w:tr w:rsidR="00580B0A">
        <w:trPr>
          <w:trHeight w:val="144"/>
          <w:tblCellSpacing w:w="0" w:type="dxa"/>
        </w:trPr>
        <w:tc>
          <w:tcPr>
            <w:tcW w:w="0" w:type="auto"/>
            <w:vMerge/>
            <w:tcBorders>
              <w:top w:val="nil"/>
            </w:tcBorders>
            <w:tcMar>
              <w:top w:w="50" w:type="dxa"/>
              <w:left w:w="100" w:type="dxa"/>
            </w:tcMar>
          </w:tcPr>
          <w:p w:rsidR="00580B0A" w:rsidRDefault="00580B0A"/>
        </w:tc>
        <w:tc>
          <w:tcPr>
            <w:tcW w:w="0" w:type="auto"/>
            <w:vMerge/>
            <w:tcBorders>
              <w:top w:val="nil"/>
            </w:tcBorders>
            <w:tcMar>
              <w:top w:w="50" w:type="dxa"/>
              <w:left w:w="100" w:type="dxa"/>
            </w:tcMar>
          </w:tcPr>
          <w:p w:rsidR="00580B0A" w:rsidRDefault="00580B0A"/>
        </w:tc>
        <w:tc>
          <w:tcPr>
            <w:tcW w:w="805"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Всего </w:t>
            </w:r>
          </w:p>
          <w:p w:rsidR="00580B0A" w:rsidRDefault="00580B0A">
            <w:pPr>
              <w:spacing w:after="0"/>
              <w:ind w:left="135"/>
            </w:pPr>
          </w:p>
        </w:tc>
        <w:tc>
          <w:tcPr>
            <w:tcW w:w="1499"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Контрольные работы </w:t>
            </w:r>
          </w:p>
          <w:p w:rsidR="00580B0A" w:rsidRDefault="00580B0A">
            <w:pPr>
              <w:spacing w:after="0"/>
              <w:ind w:left="135"/>
            </w:pPr>
          </w:p>
        </w:tc>
        <w:tc>
          <w:tcPr>
            <w:tcW w:w="1600"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Практические работы </w:t>
            </w:r>
          </w:p>
          <w:p w:rsidR="00580B0A" w:rsidRDefault="00580B0A">
            <w:pPr>
              <w:spacing w:after="0"/>
              <w:ind w:left="135"/>
            </w:pPr>
          </w:p>
        </w:tc>
        <w:tc>
          <w:tcPr>
            <w:tcW w:w="0" w:type="auto"/>
            <w:vMerge/>
            <w:tcBorders>
              <w:top w:val="nil"/>
            </w:tcBorders>
            <w:tcMar>
              <w:top w:w="50" w:type="dxa"/>
              <w:left w:w="100" w:type="dxa"/>
            </w:tcMar>
          </w:tcPr>
          <w:p w:rsidR="00580B0A" w:rsidRDefault="00580B0A"/>
        </w:tc>
        <w:tc>
          <w:tcPr>
            <w:tcW w:w="0" w:type="auto"/>
            <w:vMerge/>
            <w:tcBorders>
              <w:top w:val="nil"/>
            </w:tcBorders>
            <w:tcMar>
              <w:top w:w="50" w:type="dxa"/>
              <w:left w:w="100" w:type="dxa"/>
            </w:tcMar>
          </w:tcPr>
          <w:p w:rsidR="00580B0A" w:rsidRDefault="00580B0A"/>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Обобщающее повторение: древнерусская литература. «Слово о полку Игореве»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580B0A">
            <w:pPr>
              <w:spacing w:after="0"/>
              <w:ind w:left="135"/>
            </w:pP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E924F8">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580B0A">
            <w:pPr>
              <w:spacing w:after="0"/>
              <w:ind w:left="135"/>
            </w:pP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580B0A">
            <w:pPr>
              <w:spacing w:after="0"/>
              <w:ind w:left="135"/>
            </w:pP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580B0A">
            <w:pPr>
              <w:spacing w:after="0"/>
              <w:ind w:left="135"/>
            </w:pP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580B0A">
            <w:pPr>
              <w:spacing w:after="0"/>
              <w:ind w:left="135"/>
            </w:pP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580B0A">
            <w:pPr>
              <w:spacing w:after="0"/>
              <w:ind w:left="135"/>
            </w:pP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580B0A">
            <w:pPr>
              <w:spacing w:after="0"/>
              <w:ind w:left="135"/>
            </w:pP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E924F8">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21</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24</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28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Подготовка и защита проектов. Роман "Обломов" в различных видах искусства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38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40</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48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Человек, история, природа в лирике Ф.И.Тютчева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Тютчев и литературная традиция. Художественное своеобразие поэзии Тютчева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57</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58</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 xml:space="preserve">Авторские </w:t>
            </w:r>
            <w:r>
              <w:rPr>
                <w:rFonts w:ascii="Times New Roman" w:hAnsi="Times New Roman"/>
                <w:color w:val="000000"/>
                <w:sz w:val="24"/>
              </w:rPr>
              <w:lastRenderedPageBreak/>
              <w:t>отступления</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Музыкальность и психологизм лирики А.А. Фета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68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темы, мотивы и образы поэзии А.К. Толстого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77</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E924F8">
              <w:rPr>
                <w:rFonts w:ascii="Times New Roman" w:hAnsi="Times New Roman"/>
                <w:color w:val="000000"/>
                <w:sz w:val="24"/>
                <w:lang w:val="ru-RU"/>
              </w:rPr>
              <w:t>-</w:t>
            </w:r>
            <w:r>
              <w:rPr>
                <w:rFonts w:ascii="Times New Roman" w:hAnsi="Times New Roman"/>
                <w:color w:val="000000"/>
                <w:sz w:val="24"/>
              </w:rPr>
              <w:t>vous</w:t>
            </w:r>
            <w:r w:rsidRPr="00E924F8">
              <w:rPr>
                <w:rFonts w:ascii="Times New Roman" w:hAnsi="Times New Roman"/>
                <w:color w:val="000000"/>
                <w:sz w:val="24"/>
                <w:lang w:val="ru-RU"/>
              </w:rPr>
              <w:t xml:space="preserve">. </w:t>
            </w:r>
            <w:r>
              <w:rPr>
                <w:rFonts w:ascii="Times New Roman" w:hAnsi="Times New Roman"/>
                <w:color w:val="000000"/>
                <w:sz w:val="24"/>
              </w:rPr>
              <w:t xml:space="preserve">Размышления по прочтении </w:t>
            </w:r>
            <w:r>
              <w:rPr>
                <w:rFonts w:ascii="Times New Roman" w:hAnsi="Times New Roman"/>
                <w:color w:val="000000"/>
                <w:sz w:val="24"/>
              </w:rPr>
              <w:lastRenderedPageBreak/>
              <w:t>повести г. Тургенева ”Ася“»</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78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79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Тема народа и власти. Смысл финала "Истории одного города"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87</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История создания романа «Преступление </w:t>
            </w:r>
            <w:r w:rsidRPr="00E924F8">
              <w:rPr>
                <w:rFonts w:ascii="Times New Roman" w:hAnsi="Times New Roman"/>
                <w:color w:val="000000"/>
                <w:sz w:val="24"/>
                <w:lang w:val="ru-RU"/>
              </w:rPr>
              <w:lastRenderedPageBreak/>
              <w:t xml:space="preserve">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88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89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Униженные и оскорбленные в романе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Роль эпилога. Смысл названия романа </w:t>
            </w:r>
            <w:r w:rsidRPr="00E924F8">
              <w:rPr>
                <w:rFonts w:ascii="Times New Roman" w:hAnsi="Times New Roman"/>
                <w:color w:val="000000"/>
                <w:sz w:val="24"/>
                <w:lang w:val="ru-RU"/>
              </w:rPr>
              <w:lastRenderedPageBreak/>
              <w:t>«Преступление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98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99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100</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Основные этапы жизни и творчества </w:t>
            </w:r>
            <w:r w:rsidRPr="00E924F8">
              <w:rPr>
                <w:rFonts w:ascii="Times New Roman" w:hAnsi="Times New Roman"/>
                <w:color w:val="000000"/>
                <w:sz w:val="24"/>
                <w:lang w:val="ru-RU"/>
              </w:rPr>
              <w:lastRenderedPageBreak/>
              <w:t>Л.Н.Толстого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На пути к "Войне и миру". Правда о войне в "Севастопольских рассказах"</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109</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110</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115</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Отечественная война 1812 года в романе </w:t>
            </w:r>
            <w:r w:rsidRPr="00E924F8">
              <w:rPr>
                <w:rFonts w:ascii="Times New Roman" w:hAnsi="Times New Roman"/>
                <w:color w:val="000000"/>
                <w:sz w:val="24"/>
                <w:lang w:val="ru-RU"/>
              </w:rPr>
              <w:lastRenderedPageBreak/>
              <w:t>«Война и мир»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118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119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121</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123</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127</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Значение творчества Л.Н.Толстого в </w:t>
            </w:r>
            <w:r w:rsidRPr="00E924F8">
              <w:rPr>
                <w:rFonts w:ascii="Times New Roman" w:hAnsi="Times New Roman"/>
                <w:color w:val="000000"/>
                <w:sz w:val="24"/>
                <w:lang w:val="ru-RU"/>
              </w:rPr>
              <w:lastRenderedPageBreak/>
              <w:t xml:space="preserve">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129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Поиски идеала и проблема </w:t>
            </w:r>
            <w:r w:rsidRPr="00E924F8">
              <w:rPr>
                <w:rFonts w:ascii="Times New Roman" w:hAnsi="Times New Roman"/>
                <w:color w:val="000000"/>
                <w:sz w:val="24"/>
                <w:lang w:val="ru-RU"/>
              </w:rPr>
              <w:lastRenderedPageBreak/>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138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139</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142</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147</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148</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149</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150</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151</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152</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153</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154</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155</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156</w:t>
            </w:r>
          </w:p>
        </w:tc>
        <w:tc>
          <w:tcPr>
            <w:tcW w:w="3256" w:type="dxa"/>
            <w:tcMar>
              <w:top w:w="50" w:type="dxa"/>
              <w:left w:w="100" w:type="dxa"/>
            </w:tcMar>
            <w:vAlign w:val="center"/>
          </w:tcPr>
          <w:p w:rsidR="00580B0A" w:rsidRPr="00E924F8" w:rsidRDefault="00186765">
            <w:pPr>
              <w:spacing w:after="0"/>
              <w:ind w:left="135"/>
              <w:rPr>
                <w:lang w:val="ru-RU"/>
              </w:rPr>
            </w:pPr>
            <w:r w:rsidRPr="00E924F8">
              <w:rPr>
                <w:rFonts w:ascii="Times New Roman" w:hAnsi="Times New Roman"/>
                <w:color w:val="000000"/>
                <w:sz w:val="24"/>
                <w:lang w:val="ru-RU"/>
              </w:rPr>
              <w:t xml:space="preserve">Резервный урок. Литература народов России. Анализ лирического </w:t>
            </w:r>
            <w:r w:rsidRPr="00E924F8">
              <w:rPr>
                <w:rFonts w:ascii="Times New Roman" w:hAnsi="Times New Roman"/>
                <w:color w:val="000000"/>
                <w:sz w:val="24"/>
                <w:lang w:val="ru-RU"/>
              </w:rPr>
              <w:lastRenderedPageBreak/>
              <w:t>произведения по выбору</w:t>
            </w:r>
          </w:p>
        </w:tc>
        <w:tc>
          <w:tcPr>
            <w:tcW w:w="805" w:type="dxa"/>
            <w:tcMar>
              <w:top w:w="50" w:type="dxa"/>
              <w:left w:w="100" w:type="dxa"/>
            </w:tcMar>
            <w:vAlign w:val="center"/>
          </w:tcPr>
          <w:p w:rsidR="00580B0A" w:rsidRDefault="00186765">
            <w:pPr>
              <w:spacing w:after="0"/>
              <w:ind w:left="135"/>
              <w:jc w:val="center"/>
            </w:pPr>
            <w:r w:rsidRPr="00E924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157</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158</w:t>
            </w:r>
          </w:p>
        </w:tc>
        <w:tc>
          <w:tcPr>
            <w:tcW w:w="3256" w:type="dxa"/>
            <w:tcMar>
              <w:top w:w="50" w:type="dxa"/>
              <w:left w:w="100" w:type="dxa"/>
            </w:tcMar>
            <w:vAlign w:val="center"/>
          </w:tcPr>
          <w:p w:rsidR="00580B0A" w:rsidRDefault="00186765">
            <w:pPr>
              <w:spacing w:after="0"/>
              <w:ind w:left="135"/>
            </w:pPr>
            <w:r w:rsidRPr="00E924F8">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E924F8">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159</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160</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Резервный урок. Письменный ответ на проблемный вопрос</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161</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Зарубежная поэзия второй половины XIX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162</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Резервный урок. Зарубежная поэзия второй половины XIX века. Символические образы в стихотворениях, особенности поэтического языка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163</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Резервный урок. Зарубежная поэзия второй половины XIX века. Анализ лирического произведения по выбору</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164</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Зарубежная драматургия второй половины XIX века. Жизнь и творчество драматурга Г.Гауптмана, Г. Ибсена, </w:t>
            </w:r>
            <w:r>
              <w:rPr>
                <w:rFonts w:ascii="Times New Roman" w:hAnsi="Times New Roman"/>
                <w:color w:val="000000"/>
                <w:sz w:val="24"/>
              </w:rPr>
              <w:lastRenderedPageBreak/>
              <w:t>история создания, сюжет и конфликт в произведении</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lastRenderedPageBreak/>
              <w:t>165</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Резервный урок. Зарубежная драматургия второй половины XIX века. Проблематика пьесы. Система образов. Новаторство драматурга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166</w:t>
            </w:r>
          </w:p>
        </w:tc>
        <w:tc>
          <w:tcPr>
            <w:tcW w:w="3256" w:type="dxa"/>
            <w:tcMar>
              <w:top w:w="50" w:type="dxa"/>
              <w:left w:w="100" w:type="dxa"/>
            </w:tcMar>
            <w:vAlign w:val="center"/>
          </w:tcPr>
          <w:p w:rsidR="00580B0A" w:rsidRDefault="00186765">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805"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167</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922173">
              <w:rPr>
                <w:rFonts w:ascii="Times New Roman" w:hAnsi="Times New Roman"/>
                <w:color w:val="000000"/>
                <w:sz w:val="24"/>
                <w:lang w:val="ru-RU"/>
              </w:rPr>
              <w:t xml:space="preserve"> века</w:t>
            </w:r>
          </w:p>
        </w:tc>
        <w:tc>
          <w:tcPr>
            <w:tcW w:w="805"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168</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169</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Подготовка к презентации проекта по зарубежной литературе второй половины Х</w:t>
            </w:r>
            <w:r>
              <w:rPr>
                <w:rFonts w:ascii="Times New Roman" w:hAnsi="Times New Roman"/>
                <w:color w:val="000000"/>
                <w:sz w:val="24"/>
              </w:rPr>
              <w:t>I</w:t>
            </w:r>
            <w:r w:rsidRPr="00922173">
              <w:rPr>
                <w:rFonts w:ascii="Times New Roman" w:hAnsi="Times New Roman"/>
                <w:color w:val="000000"/>
                <w:sz w:val="24"/>
                <w:lang w:val="ru-RU"/>
              </w:rPr>
              <w:t>Х века</w:t>
            </w:r>
          </w:p>
        </w:tc>
        <w:tc>
          <w:tcPr>
            <w:tcW w:w="805"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58" w:type="dxa"/>
            <w:tcMar>
              <w:top w:w="50" w:type="dxa"/>
              <w:left w:w="100" w:type="dxa"/>
            </w:tcMar>
            <w:vAlign w:val="center"/>
          </w:tcPr>
          <w:p w:rsidR="00580B0A" w:rsidRDefault="00186765">
            <w:pPr>
              <w:spacing w:after="0"/>
            </w:pPr>
            <w:r>
              <w:rPr>
                <w:rFonts w:ascii="Times New Roman" w:hAnsi="Times New Roman"/>
                <w:color w:val="000000"/>
                <w:sz w:val="24"/>
              </w:rPr>
              <w:t>170</w:t>
            </w:r>
          </w:p>
        </w:tc>
        <w:tc>
          <w:tcPr>
            <w:tcW w:w="3256"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80B0A" w:rsidRDefault="00580B0A">
            <w:pPr>
              <w:spacing w:after="0"/>
              <w:ind w:left="135"/>
              <w:jc w:val="center"/>
            </w:pPr>
          </w:p>
        </w:tc>
        <w:tc>
          <w:tcPr>
            <w:tcW w:w="1600" w:type="dxa"/>
            <w:tcMar>
              <w:top w:w="50" w:type="dxa"/>
              <w:left w:w="100" w:type="dxa"/>
            </w:tcMar>
            <w:vAlign w:val="center"/>
          </w:tcPr>
          <w:p w:rsidR="00580B0A" w:rsidRDefault="00580B0A">
            <w:pPr>
              <w:spacing w:after="0"/>
              <w:ind w:left="135"/>
              <w:jc w:val="center"/>
            </w:pPr>
          </w:p>
        </w:tc>
        <w:tc>
          <w:tcPr>
            <w:tcW w:w="1131" w:type="dxa"/>
            <w:tcMar>
              <w:top w:w="50" w:type="dxa"/>
              <w:left w:w="100" w:type="dxa"/>
            </w:tcMar>
            <w:vAlign w:val="center"/>
          </w:tcPr>
          <w:p w:rsidR="00580B0A" w:rsidRDefault="00580B0A">
            <w:pPr>
              <w:spacing w:after="0"/>
              <w:ind w:left="135"/>
            </w:pPr>
          </w:p>
        </w:tc>
        <w:tc>
          <w:tcPr>
            <w:tcW w:w="1948"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0" w:type="auto"/>
            <w:gridSpan w:val="2"/>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99"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0B0A" w:rsidRDefault="00580B0A"/>
        </w:tc>
      </w:tr>
    </w:tbl>
    <w:p w:rsidR="00580B0A" w:rsidRDefault="00580B0A">
      <w:pPr>
        <w:sectPr w:rsidR="00580B0A" w:rsidSect="00922173">
          <w:pgSz w:w="16383" w:h="11906" w:orient="landscape"/>
          <w:pgMar w:top="426" w:right="850" w:bottom="1134" w:left="1701" w:header="720" w:footer="720" w:gutter="0"/>
          <w:cols w:space="720"/>
        </w:sectPr>
      </w:pPr>
    </w:p>
    <w:p w:rsidR="00580B0A" w:rsidRDefault="00186765">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667"/>
        <w:gridCol w:w="1183"/>
        <w:gridCol w:w="1843"/>
        <w:gridCol w:w="1912"/>
        <w:gridCol w:w="1349"/>
        <w:gridCol w:w="2223"/>
      </w:tblGrid>
      <w:tr w:rsidR="00580B0A">
        <w:trPr>
          <w:trHeight w:val="144"/>
          <w:tblCellSpacing w:w="0" w:type="dxa"/>
        </w:trPr>
        <w:tc>
          <w:tcPr>
            <w:tcW w:w="443"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 п/п </w:t>
            </w:r>
          </w:p>
          <w:p w:rsidR="00580B0A" w:rsidRDefault="00580B0A">
            <w:pPr>
              <w:spacing w:after="0"/>
              <w:ind w:left="135"/>
            </w:pPr>
          </w:p>
        </w:tc>
        <w:tc>
          <w:tcPr>
            <w:tcW w:w="3520"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Тема урока </w:t>
            </w:r>
          </w:p>
          <w:p w:rsidR="00580B0A" w:rsidRDefault="00580B0A">
            <w:pPr>
              <w:spacing w:after="0"/>
              <w:ind w:left="135"/>
            </w:pPr>
          </w:p>
        </w:tc>
        <w:tc>
          <w:tcPr>
            <w:tcW w:w="0" w:type="auto"/>
            <w:gridSpan w:val="3"/>
            <w:tcMar>
              <w:top w:w="50" w:type="dxa"/>
              <w:left w:w="100" w:type="dxa"/>
            </w:tcMar>
            <w:vAlign w:val="center"/>
          </w:tcPr>
          <w:p w:rsidR="00580B0A" w:rsidRDefault="00186765">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Дата изучения </w:t>
            </w:r>
          </w:p>
          <w:p w:rsidR="00580B0A" w:rsidRDefault="00580B0A">
            <w:pPr>
              <w:spacing w:after="0"/>
              <w:ind w:left="135"/>
            </w:pPr>
          </w:p>
        </w:tc>
        <w:tc>
          <w:tcPr>
            <w:tcW w:w="1914" w:type="dxa"/>
            <w:vMerge w:val="restart"/>
            <w:tcMar>
              <w:top w:w="50" w:type="dxa"/>
              <w:left w:w="100" w:type="dxa"/>
            </w:tcMar>
            <w:vAlign w:val="center"/>
          </w:tcPr>
          <w:p w:rsidR="00580B0A" w:rsidRDefault="00186765">
            <w:pPr>
              <w:spacing w:after="0"/>
              <w:ind w:left="135"/>
            </w:pPr>
            <w:r>
              <w:rPr>
                <w:rFonts w:ascii="Times New Roman" w:hAnsi="Times New Roman"/>
                <w:b/>
                <w:color w:val="000000"/>
                <w:sz w:val="24"/>
              </w:rPr>
              <w:t xml:space="preserve">Электронные цифровые образовательные ресурсы </w:t>
            </w:r>
          </w:p>
          <w:p w:rsidR="00580B0A" w:rsidRDefault="00580B0A">
            <w:pPr>
              <w:spacing w:after="0"/>
              <w:ind w:left="135"/>
            </w:pPr>
          </w:p>
        </w:tc>
      </w:tr>
      <w:tr w:rsidR="00580B0A">
        <w:trPr>
          <w:trHeight w:val="144"/>
          <w:tblCellSpacing w:w="0" w:type="dxa"/>
        </w:trPr>
        <w:tc>
          <w:tcPr>
            <w:tcW w:w="0" w:type="auto"/>
            <w:vMerge/>
            <w:tcBorders>
              <w:top w:val="nil"/>
            </w:tcBorders>
            <w:tcMar>
              <w:top w:w="50" w:type="dxa"/>
              <w:left w:w="100" w:type="dxa"/>
            </w:tcMar>
          </w:tcPr>
          <w:p w:rsidR="00580B0A" w:rsidRDefault="00580B0A"/>
        </w:tc>
        <w:tc>
          <w:tcPr>
            <w:tcW w:w="0" w:type="auto"/>
            <w:vMerge/>
            <w:tcBorders>
              <w:top w:val="nil"/>
            </w:tcBorders>
            <w:tcMar>
              <w:top w:w="50" w:type="dxa"/>
              <w:left w:w="100" w:type="dxa"/>
            </w:tcMar>
          </w:tcPr>
          <w:p w:rsidR="00580B0A" w:rsidRDefault="00580B0A"/>
        </w:tc>
        <w:tc>
          <w:tcPr>
            <w:tcW w:w="777"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Всего </w:t>
            </w:r>
          </w:p>
          <w:p w:rsidR="00580B0A" w:rsidRDefault="00580B0A">
            <w:pPr>
              <w:spacing w:after="0"/>
              <w:ind w:left="135"/>
            </w:pPr>
          </w:p>
        </w:tc>
        <w:tc>
          <w:tcPr>
            <w:tcW w:w="1466"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Контрольные работы </w:t>
            </w:r>
          </w:p>
          <w:p w:rsidR="00580B0A" w:rsidRDefault="00580B0A">
            <w:pPr>
              <w:spacing w:after="0"/>
              <w:ind w:left="135"/>
            </w:pPr>
          </w:p>
        </w:tc>
        <w:tc>
          <w:tcPr>
            <w:tcW w:w="1569" w:type="dxa"/>
            <w:tcMar>
              <w:top w:w="50" w:type="dxa"/>
              <w:left w:w="100" w:type="dxa"/>
            </w:tcMar>
            <w:vAlign w:val="center"/>
          </w:tcPr>
          <w:p w:rsidR="00580B0A" w:rsidRDefault="00186765">
            <w:pPr>
              <w:spacing w:after="0"/>
              <w:ind w:left="135"/>
            </w:pPr>
            <w:r>
              <w:rPr>
                <w:rFonts w:ascii="Times New Roman" w:hAnsi="Times New Roman"/>
                <w:b/>
                <w:color w:val="000000"/>
                <w:sz w:val="24"/>
              </w:rPr>
              <w:t xml:space="preserve">Практические работы </w:t>
            </w:r>
          </w:p>
          <w:p w:rsidR="00580B0A" w:rsidRDefault="00580B0A">
            <w:pPr>
              <w:spacing w:after="0"/>
              <w:ind w:left="135"/>
            </w:pPr>
          </w:p>
        </w:tc>
        <w:tc>
          <w:tcPr>
            <w:tcW w:w="0" w:type="auto"/>
            <w:vMerge/>
            <w:tcBorders>
              <w:top w:val="nil"/>
            </w:tcBorders>
            <w:tcMar>
              <w:top w:w="50" w:type="dxa"/>
              <w:left w:w="100" w:type="dxa"/>
            </w:tcMar>
          </w:tcPr>
          <w:p w:rsidR="00580B0A" w:rsidRDefault="00580B0A"/>
        </w:tc>
        <w:tc>
          <w:tcPr>
            <w:tcW w:w="0" w:type="auto"/>
            <w:vMerge/>
            <w:tcBorders>
              <w:top w:val="nil"/>
            </w:tcBorders>
            <w:tcMar>
              <w:top w:w="50" w:type="dxa"/>
              <w:left w:w="100" w:type="dxa"/>
            </w:tcMar>
          </w:tcPr>
          <w:p w:rsidR="00580B0A" w:rsidRDefault="00580B0A"/>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Тема рока в произведениях Л. Н. </w:t>
            </w:r>
            <w:r w:rsidRPr="00922173">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Серебряный век русской литературы.Эстетические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Акмеизм. Основные темы и мотивы лирики поэтов-акмеистов. Художественные особенности крестьянских поэтов</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Поэтика «остывших» усадеб и лирических воспоминаний в </w:t>
            </w:r>
            <w:r w:rsidRPr="00922173">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29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37</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39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46</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49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922173">
              <w:rPr>
                <w:rFonts w:ascii="Times New Roman" w:hAnsi="Times New Roman"/>
                <w:color w:val="000000"/>
                <w:sz w:val="24"/>
                <w:lang w:val="ru-RU"/>
              </w:rPr>
              <w:lastRenderedPageBreak/>
              <w:t>поэзии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59</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64</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68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«Мы»: черты антиутопии как жанра. Язык и тип сознания граждан Единого </w:t>
            </w:r>
            <w:r w:rsidRPr="00922173">
              <w:rPr>
                <w:rFonts w:ascii="Times New Roman" w:hAnsi="Times New Roman"/>
                <w:color w:val="000000"/>
                <w:sz w:val="24"/>
                <w:lang w:val="ru-RU"/>
              </w:rPr>
              <w:lastRenderedPageBreak/>
              <w:t>Государства.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72</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77</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Роль пейзажа в произведении «Тихий </w:t>
            </w:r>
            <w:r w:rsidRPr="00922173">
              <w:rPr>
                <w:rFonts w:ascii="Times New Roman" w:hAnsi="Times New Roman"/>
                <w:color w:val="000000"/>
                <w:sz w:val="24"/>
                <w:lang w:val="ru-RU"/>
              </w:rPr>
              <w:lastRenderedPageBreak/>
              <w:t xml:space="preserve">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79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82</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Система персонажей в романе «Белая </w:t>
            </w:r>
            <w:r w:rsidRPr="00922173">
              <w:rPr>
                <w:rFonts w:ascii="Times New Roman" w:hAnsi="Times New Roman"/>
                <w:color w:val="000000"/>
                <w:sz w:val="24"/>
                <w:lang w:val="ru-RU"/>
              </w:rPr>
              <w:lastRenderedPageBreak/>
              <w:t>гвардия», «Мастер и Маргарита».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Жизненная правда и символизм в произведениях М. А. Булгакова. </w:t>
            </w:r>
            <w:r>
              <w:rPr>
                <w:rFonts w:ascii="Times New Roman" w:hAnsi="Times New Roman"/>
                <w:color w:val="000000"/>
                <w:sz w:val="24"/>
              </w:rPr>
              <w:t xml:space="preserve">(одно произведение по выбору). </w:t>
            </w:r>
            <w:r w:rsidRPr="00922173">
              <w:rPr>
                <w:rFonts w:ascii="Times New Roman" w:hAnsi="Times New Roman"/>
                <w:color w:val="000000"/>
                <w:sz w:val="24"/>
                <w:lang w:val="ru-RU"/>
              </w:rPr>
              <w:t>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89</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90</w:t>
            </w:r>
          </w:p>
        </w:tc>
        <w:tc>
          <w:tcPr>
            <w:tcW w:w="3520" w:type="dxa"/>
            <w:tcMar>
              <w:top w:w="50" w:type="dxa"/>
              <w:left w:w="100" w:type="dxa"/>
            </w:tcMar>
            <w:vAlign w:val="center"/>
          </w:tcPr>
          <w:p w:rsidR="00580B0A" w:rsidRDefault="00186765">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Подготовка </w:t>
            </w:r>
            <w:r w:rsidRPr="00922173">
              <w:rPr>
                <w:rFonts w:ascii="Times New Roman" w:hAnsi="Times New Roman"/>
                <w:color w:val="000000"/>
                <w:sz w:val="24"/>
                <w:lang w:val="ru-RU"/>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99</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100</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Героизм и мужество защитников Отечества. Традиции реалистической </w:t>
            </w:r>
            <w:r w:rsidRPr="00922173">
              <w:rPr>
                <w:rFonts w:ascii="Times New Roman" w:hAnsi="Times New Roman"/>
                <w:color w:val="000000"/>
                <w:sz w:val="24"/>
                <w:lang w:val="ru-RU"/>
              </w:rPr>
              <w:lastRenderedPageBreak/>
              <w:t>прозы о войне в русской литературе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104</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105</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109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110</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Тема Великой Отечественной войны в </w:t>
            </w:r>
            <w:r w:rsidRPr="00922173">
              <w:rPr>
                <w:rFonts w:ascii="Times New Roman" w:hAnsi="Times New Roman"/>
                <w:color w:val="000000"/>
                <w:sz w:val="24"/>
                <w:lang w:val="ru-RU"/>
              </w:rPr>
              <w:lastRenderedPageBreak/>
              <w:t xml:space="preserve">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117</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118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Нравственные искания главного героя </w:t>
            </w:r>
            <w:r w:rsidRPr="00922173">
              <w:rPr>
                <w:rFonts w:ascii="Times New Roman" w:hAnsi="Times New Roman"/>
                <w:color w:val="000000"/>
                <w:sz w:val="24"/>
                <w:lang w:val="ru-RU"/>
              </w:rPr>
              <w:lastRenderedPageBreak/>
              <w:t>романа "Доктор Живаго"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120</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123</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Тематика и проблематика произведений А. И. Солженицына из цикла "Крохотки"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129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Страницы жизни и творчества Н.М.Рубцова. Тема Родины в лирике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Философия покоя в лирике Н.М.Рубцова. </w:t>
            </w:r>
            <w:r w:rsidRPr="00922173">
              <w:rPr>
                <w:rFonts w:ascii="Times New Roman" w:hAnsi="Times New Roman"/>
                <w:color w:val="000000"/>
                <w:sz w:val="24"/>
                <w:lang w:val="ru-RU"/>
              </w:rPr>
              <w:lastRenderedPageBreak/>
              <w:t>Драматизм, трагедийность мироощущения поэта и его тяга к гармонии</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139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Поэзия экстремальных ситуаций В. С. Высоцкого. Пространственные </w:t>
            </w:r>
            <w:r w:rsidRPr="00922173">
              <w:rPr>
                <w:rFonts w:ascii="Times New Roman" w:hAnsi="Times New Roman"/>
                <w:color w:val="000000"/>
                <w:sz w:val="24"/>
                <w:lang w:val="ru-RU"/>
              </w:rPr>
              <w:lastRenderedPageBreak/>
              <w:t>координаты лирики. Устойчивые образы, система контрастов</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145</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Страницы жизни и творчества писателей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146</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Проблема утраты человеческого в человеке в прозе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148</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Дом и семья как составляющие национального мира в прозе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149</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150</w:t>
            </w:r>
          </w:p>
        </w:tc>
        <w:tc>
          <w:tcPr>
            <w:tcW w:w="3520"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922173">
              <w:rPr>
                <w:rFonts w:ascii="Times New Roman" w:hAnsi="Times New Roman"/>
                <w:color w:val="000000"/>
                <w:sz w:val="24"/>
                <w:lang w:val="ru-RU"/>
              </w:rPr>
              <w:t xml:space="preserve"> — начала </w:t>
            </w:r>
            <w:r>
              <w:rPr>
                <w:rFonts w:ascii="Times New Roman" w:hAnsi="Times New Roman"/>
                <w:color w:val="000000"/>
                <w:sz w:val="24"/>
              </w:rPr>
              <w:t>XXI</w:t>
            </w:r>
            <w:r w:rsidRPr="00922173">
              <w:rPr>
                <w:rFonts w:ascii="Times New Roman" w:hAnsi="Times New Roman"/>
                <w:color w:val="000000"/>
                <w:sz w:val="24"/>
                <w:lang w:val="ru-RU"/>
              </w:rPr>
              <w:t xml:space="preserve">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152</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922173">
              <w:rPr>
                <w:rFonts w:ascii="Times New Roman" w:hAnsi="Times New Roman"/>
                <w:color w:val="000000"/>
                <w:sz w:val="24"/>
                <w:lang w:val="ru-RU"/>
              </w:rPr>
              <w:t xml:space="preserve"> — начала </w:t>
            </w:r>
            <w:r>
              <w:rPr>
                <w:rFonts w:ascii="Times New Roman" w:hAnsi="Times New Roman"/>
                <w:color w:val="000000"/>
                <w:sz w:val="24"/>
              </w:rPr>
              <w:t>XXI</w:t>
            </w:r>
            <w:r w:rsidRPr="00922173">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922173">
              <w:rPr>
                <w:rFonts w:ascii="Times New Roman" w:hAnsi="Times New Roman"/>
                <w:color w:val="000000"/>
                <w:sz w:val="24"/>
                <w:lang w:val="ru-RU"/>
              </w:rPr>
              <w:t xml:space="preserve">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154</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Развитие социально-психологической драмы во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веков</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156</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Авангардные тенденции в драматургии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157</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Развитие художественных открытий </w:t>
            </w:r>
            <w:r w:rsidRPr="00922173">
              <w:rPr>
                <w:rFonts w:ascii="Times New Roman" w:hAnsi="Times New Roman"/>
                <w:color w:val="000000"/>
                <w:sz w:val="24"/>
                <w:lang w:val="ru-RU"/>
              </w:rPr>
              <w:lastRenderedPageBreak/>
              <w:t>психологической драматургии второй половины ХХ - начала ХХ</w:t>
            </w:r>
            <w:r>
              <w:rPr>
                <w:rFonts w:ascii="Times New Roman" w:hAnsi="Times New Roman"/>
                <w:color w:val="000000"/>
                <w:sz w:val="24"/>
              </w:rPr>
              <w:t>I</w:t>
            </w:r>
            <w:r w:rsidRPr="00922173">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159</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160</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161</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162</w:t>
            </w:r>
          </w:p>
        </w:tc>
        <w:tc>
          <w:tcPr>
            <w:tcW w:w="3520" w:type="dxa"/>
            <w:tcMar>
              <w:top w:w="50" w:type="dxa"/>
              <w:left w:w="100" w:type="dxa"/>
            </w:tcMar>
            <w:vAlign w:val="center"/>
          </w:tcPr>
          <w:p w:rsidR="00580B0A" w:rsidRDefault="00186765">
            <w:pPr>
              <w:spacing w:after="0"/>
              <w:ind w:left="135"/>
            </w:pPr>
            <w:r w:rsidRPr="00922173">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163</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164</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922173">
              <w:rPr>
                <w:rFonts w:ascii="Times New Roman" w:hAnsi="Times New Roman"/>
                <w:color w:val="000000"/>
                <w:sz w:val="24"/>
                <w:lang w:val="ru-RU"/>
              </w:rPr>
              <w:t xml:space="preserve"> века. Основные направления. Проблемы </w:t>
            </w:r>
            <w:r w:rsidRPr="00922173">
              <w:rPr>
                <w:rFonts w:ascii="Times New Roman" w:hAnsi="Times New Roman"/>
                <w:color w:val="000000"/>
                <w:sz w:val="24"/>
                <w:lang w:val="ru-RU"/>
              </w:rPr>
              <w:lastRenderedPageBreak/>
              <w:t xml:space="preserve">самопознания, нравственного выбора </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580B0A" w:rsidRPr="00922173" w:rsidRDefault="00186765">
            <w:pPr>
              <w:spacing w:after="0"/>
              <w:ind w:left="135"/>
              <w:rPr>
                <w:lang w:val="ru-RU"/>
              </w:rPr>
            </w:pPr>
            <w:r w:rsidRPr="00922173">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922173">
              <w:rPr>
                <w:rFonts w:ascii="Times New Roman" w:hAnsi="Times New Roman"/>
                <w:color w:val="000000"/>
                <w:sz w:val="24"/>
                <w:lang w:val="ru-RU"/>
              </w:rPr>
              <w:t xml:space="preserve"> века</w:t>
            </w:r>
          </w:p>
        </w:tc>
        <w:tc>
          <w:tcPr>
            <w:tcW w:w="777" w:type="dxa"/>
            <w:tcMar>
              <w:top w:w="50" w:type="dxa"/>
              <w:left w:w="100" w:type="dxa"/>
            </w:tcMar>
            <w:vAlign w:val="center"/>
          </w:tcPr>
          <w:p w:rsidR="00580B0A" w:rsidRDefault="00186765">
            <w:pPr>
              <w:spacing w:after="0"/>
              <w:ind w:left="135"/>
              <w:jc w:val="center"/>
            </w:pPr>
            <w:r w:rsidRPr="00922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166</w:t>
            </w:r>
          </w:p>
        </w:tc>
        <w:tc>
          <w:tcPr>
            <w:tcW w:w="3520" w:type="dxa"/>
            <w:tcMar>
              <w:top w:w="50" w:type="dxa"/>
              <w:left w:w="100" w:type="dxa"/>
            </w:tcMar>
            <w:vAlign w:val="center"/>
          </w:tcPr>
          <w:p w:rsidR="00580B0A" w:rsidRDefault="00186765">
            <w:pPr>
              <w:spacing w:after="0"/>
              <w:ind w:left="135"/>
            </w:pPr>
            <w:r>
              <w:rPr>
                <w:rFonts w:ascii="Times New Roman" w:hAnsi="Times New Roman"/>
                <w:color w:val="000000"/>
                <w:sz w:val="24"/>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167</w:t>
            </w:r>
          </w:p>
        </w:tc>
        <w:tc>
          <w:tcPr>
            <w:tcW w:w="3520" w:type="dxa"/>
            <w:tcMar>
              <w:top w:w="50" w:type="dxa"/>
              <w:left w:w="100" w:type="dxa"/>
            </w:tcMar>
            <w:vAlign w:val="center"/>
          </w:tcPr>
          <w:p w:rsidR="00580B0A" w:rsidRDefault="00186765">
            <w:pPr>
              <w:spacing w:after="0"/>
              <w:ind w:left="135"/>
            </w:pPr>
            <w:r>
              <w:rPr>
                <w:rFonts w:ascii="Times New Roman" w:hAnsi="Times New Roman"/>
                <w:color w:val="000000"/>
                <w:sz w:val="24"/>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Своеобразие конфликта в пьесе. Система образов</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168</w:t>
            </w:r>
          </w:p>
        </w:tc>
        <w:tc>
          <w:tcPr>
            <w:tcW w:w="3520" w:type="dxa"/>
            <w:tcMar>
              <w:top w:w="50" w:type="dxa"/>
              <w:left w:w="100" w:type="dxa"/>
            </w:tcMar>
            <w:vAlign w:val="center"/>
          </w:tcPr>
          <w:p w:rsidR="00580B0A" w:rsidRDefault="00186765">
            <w:pPr>
              <w:spacing w:after="0"/>
              <w:ind w:left="135"/>
            </w:pPr>
            <w:r>
              <w:rPr>
                <w:rFonts w:ascii="Times New Roman" w:hAnsi="Times New Roman"/>
                <w:color w:val="000000"/>
                <w:sz w:val="24"/>
              </w:rPr>
              <w:t>Внеклассное чтение по зарубежной литературе ХХ в.</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169</w:t>
            </w:r>
          </w:p>
        </w:tc>
        <w:tc>
          <w:tcPr>
            <w:tcW w:w="3520" w:type="dxa"/>
            <w:tcMar>
              <w:top w:w="50" w:type="dxa"/>
              <w:left w:w="100" w:type="dxa"/>
            </w:tcMar>
            <w:vAlign w:val="center"/>
          </w:tcPr>
          <w:p w:rsidR="00580B0A" w:rsidRDefault="00186765">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443" w:type="dxa"/>
            <w:tcMar>
              <w:top w:w="50" w:type="dxa"/>
              <w:left w:w="100" w:type="dxa"/>
            </w:tcMar>
            <w:vAlign w:val="center"/>
          </w:tcPr>
          <w:p w:rsidR="00580B0A" w:rsidRDefault="00186765">
            <w:pPr>
              <w:spacing w:after="0"/>
            </w:pPr>
            <w:r>
              <w:rPr>
                <w:rFonts w:ascii="Times New Roman" w:hAnsi="Times New Roman"/>
                <w:color w:val="000000"/>
                <w:sz w:val="24"/>
              </w:rPr>
              <w:t>170</w:t>
            </w:r>
          </w:p>
        </w:tc>
        <w:tc>
          <w:tcPr>
            <w:tcW w:w="3520" w:type="dxa"/>
            <w:tcMar>
              <w:top w:w="50" w:type="dxa"/>
              <w:left w:w="100" w:type="dxa"/>
            </w:tcMar>
            <w:vAlign w:val="center"/>
          </w:tcPr>
          <w:p w:rsidR="00580B0A" w:rsidRDefault="00186765">
            <w:pPr>
              <w:spacing w:after="0"/>
              <w:ind w:left="135"/>
            </w:pPr>
            <w:r>
              <w:rPr>
                <w:rFonts w:ascii="Times New Roman" w:hAnsi="Times New Roman"/>
                <w:color w:val="000000"/>
                <w:sz w:val="24"/>
              </w:rPr>
              <w:t>Резервный урок. Обобщающий урок по литературе ХХ - начала XXI веков: "«По страницам любимых книг»"</w:t>
            </w:r>
          </w:p>
        </w:tc>
        <w:tc>
          <w:tcPr>
            <w:tcW w:w="777"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0B0A" w:rsidRDefault="00580B0A">
            <w:pPr>
              <w:spacing w:after="0"/>
              <w:ind w:left="135"/>
              <w:jc w:val="center"/>
            </w:pPr>
          </w:p>
        </w:tc>
        <w:tc>
          <w:tcPr>
            <w:tcW w:w="1569" w:type="dxa"/>
            <w:tcMar>
              <w:top w:w="50" w:type="dxa"/>
              <w:left w:w="100" w:type="dxa"/>
            </w:tcMar>
            <w:vAlign w:val="center"/>
          </w:tcPr>
          <w:p w:rsidR="00580B0A" w:rsidRDefault="00580B0A">
            <w:pPr>
              <w:spacing w:after="0"/>
              <w:ind w:left="135"/>
              <w:jc w:val="center"/>
            </w:pPr>
          </w:p>
        </w:tc>
        <w:tc>
          <w:tcPr>
            <w:tcW w:w="1104" w:type="dxa"/>
            <w:tcMar>
              <w:top w:w="50" w:type="dxa"/>
              <w:left w:w="100" w:type="dxa"/>
            </w:tcMar>
            <w:vAlign w:val="center"/>
          </w:tcPr>
          <w:p w:rsidR="00580B0A" w:rsidRDefault="00580B0A">
            <w:pPr>
              <w:spacing w:after="0"/>
              <w:ind w:left="135"/>
            </w:pPr>
          </w:p>
        </w:tc>
        <w:tc>
          <w:tcPr>
            <w:tcW w:w="1914" w:type="dxa"/>
            <w:tcMar>
              <w:top w:w="50" w:type="dxa"/>
              <w:left w:w="100" w:type="dxa"/>
            </w:tcMar>
            <w:vAlign w:val="center"/>
          </w:tcPr>
          <w:p w:rsidR="00580B0A" w:rsidRDefault="00186765">
            <w:pPr>
              <w:spacing w:after="0"/>
              <w:ind w:left="135"/>
            </w:pPr>
            <w:r>
              <w:rPr>
                <w:rFonts w:ascii="Times New Roman" w:hAnsi="Times New Roman"/>
                <w:color w:val="000000"/>
                <w:sz w:val="24"/>
              </w:rPr>
              <w:t>Поле для свободного ввода1</w:t>
            </w:r>
          </w:p>
        </w:tc>
      </w:tr>
      <w:tr w:rsidR="00580B0A">
        <w:trPr>
          <w:trHeight w:val="144"/>
          <w:tblCellSpacing w:w="0" w:type="dxa"/>
        </w:trPr>
        <w:tc>
          <w:tcPr>
            <w:tcW w:w="0" w:type="auto"/>
            <w:gridSpan w:val="2"/>
            <w:tcMar>
              <w:top w:w="50" w:type="dxa"/>
              <w:left w:w="100" w:type="dxa"/>
            </w:tcMar>
            <w:vAlign w:val="center"/>
          </w:tcPr>
          <w:p w:rsidR="00580B0A" w:rsidRDefault="00186765">
            <w:pPr>
              <w:spacing w:after="0"/>
              <w:ind w:left="135"/>
            </w:pPr>
            <w:r>
              <w:rPr>
                <w:rFonts w:ascii="Times New Roman" w:hAnsi="Times New Roman"/>
                <w:color w:val="000000"/>
                <w:sz w:val="24"/>
              </w:rPr>
              <w:lastRenderedPageBreak/>
              <w:t>ОБЩЕЕ КОЛИЧЕСТВО ЧАСОВ ПО ПРОГРАММЕ</w:t>
            </w:r>
          </w:p>
        </w:tc>
        <w:tc>
          <w:tcPr>
            <w:tcW w:w="1221"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170 </w:t>
            </w:r>
          </w:p>
        </w:tc>
        <w:tc>
          <w:tcPr>
            <w:tcW w:w="1466"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580B0A" w:rsidRDefault="001867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0B0A" w:rsidRDefault="00580B0A"/>
        </w:tc>
      </w:tr>
    </w:tbl>
    <w:p w:rsidR="00580B0A" w:rsidRDefault="00580B0A">
      <w:pPr>
        <w:sectPr w:rsidR="00580B0A">
          <w:pgSz w:w="16383" w:h="11906" w:orient="landscape"/>
          <w:pgMar w:top="1134" w:right="850" w:bottom="1134" w:left="1701" w:header="720" w:footer="720" w:gutter="0"/>
          <w:cols w:space="720"/>
        </w:sectPr>
      </w:pPr>
    </w:p>
    <w:p w:rsidR="00580B0A" w:rsidRDefault="00580B0A">
      <w:pPr>
        <w:sectPr w:rsidR="00580B0A">
          <w:pgSz w:w="16383" w:h="11906" w:orient="landscape"/>
          <w:pgMar w:top="1134" w:right="850" w:bottom="1134" w:left="1701" w:header="720" w:footer="720" w:gutter="0"/>
          <w:cols w:space="720"/>
        </w:sectPr>
      </w:pPr>
      <w:bookmarkStart w:id="64" w:name="block-40597648"/>
    </w:p>
    <w:bookmarkEnd w:id="64"/>
    <w:p w:rsidR="00580B0A" w:rsidRDefault="00186765">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580B0A" w:rsidRDefault="00186765">
      <w:pPr>
        <w:spacing w:after="0" w:line="480" w:lineRule="auto"/>
        <w:ind w:left="120"/>
      </w:pPr>
      <w:r>
        <w:rPr>
          <w:rFonts w:ascii="Times New Roman" w:hAnsi="Times New Roman"/>
          <w:b/>
          <w:color w:val="000000"/>
          <w:sz w:val="28"/>
        </w:rPr>
        <w:t>ОБЯЗАТЕЛЬНЫЕ УЧЕБНЫЕ МАТЕРИАЛЫ ДЛЯ УЧЕНИКА</w:t>
      </w:r>
    </w:p>
    <w:p w:rsidR="00580B0A" w:rsidRDefault="00580B0A">
      <w:pPr>
        <w:spacing w:after="0" w:line="480" w:lineRule="auto"/>
        <w:ind w:left="120"/>
      </w:pPr>
    </w:p>
    <w:p w:rsidR="00580B0A" w:rsidRDefault="00580B0A">
      <w:pPr>
        <w:spacing w:after="0" w:line="480" w:lineRule="auto"/>
        <w:ind w:left="120"/>
      </w:pPr>
    </w:p>
    <w:p w:rsidR="00580B0A" w:rsidRDefault="00580B0A">
      <w:pPr>
        <w:spacing w:after="0"/>
        <w:ind w:left="120"/>
      </w:pPr>
    </w:p>
    <w:p w:rsidR="00580B0A" w:rsidRDefault="00186765">
      <w:pPr>
        <w:spacing w:after="0" w:line="480" w:lineRule="auto"/>
        <w:ind w:left="120"/>
      </w:pPr>
      <w:r>
        <w:rPr>
          <w:rFonts w:ascii="Times New Roman" w:hAnsi="Times New Roman"/>
          <w:b/>
          <w:color w:val="000000"/>
          <w:sz w:val="28"/>
        </w:rPr>
        <w:t>МЕТОДИЧЕСКИЕ МАТЕРИАЛЫ ДЛЯ УЧИТЕЛЯ</w:t>
      </w:r>
    </w:p>
    <w:p w:rsidR="00580B0A" w:rsidRDefault="00580B0A">
      <w:pPr>
        <w:spacing w:after="0" w:line="480" w:lineRule="auto"/>
        <w:ind w:left="120"/>
      </w:pPr>
    </w:p>
    <w:p w:rsidR="00580B0A" w:rsidRDefault="00580B0A">
      <w:pPr>
        <w:spacing w:after="0"/>
        <w:ind w:left="120"/>
      </w:pPr>
    </w:p>
    <w:p w:rsidR="00580B0A" w:rsidRDefault="0018676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80B0A" w:rsidRDefault="00580B0A">
      <w:pPr>
        <w:spacing w:after="0" w:line="480" w:lineRule="auto"/>
        <w:ind w:left="120"/>
      </w:pPr>
    </w:p>
    <w:p w:rsidR="00580B0A" w:rsidRDefault="00580B0A">
      <w:pPr>
        <w:sectPr w:rsidR="00580B0A">
          <w:pgSz w:w="11906" w:h="16383"/>
          <w:pgMar w:top="1134" w:right="850" w:bottom="1134" w:left="1701" w:header="720" w:footer="720" w:gutter="0"/>
          <w:cols w:space="720"/>
        </w:sectPr>
      </w:pPr>
      <w:bookmarkStart w:id="65" w:name="block-40597650"/>
    </w:p>
    <w:bookmarkEnd w:id="65"/>
    <w:p w:rsidR="00580B0A" w:rsidRDefault="00580B0A"/>
    <w:sectPr w:rsidR="00580B0A" w:rsidSect="00580B0A">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550" w:rsidRDefault="002F0550">
      <w:pPr>
        <w:spacing w:line="240" w:lineRule="auto"/>
      </w:pPr>
      <w:r>
        <w:separator/>
      </w:r>
    </w:p>
  </w:endnote>
  <w:endnote w:type="continuationSeparator" w:id="0">
    <w:p w:rsidR="002F0550" w:rsidRDefault="002F0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550" w:rsidRDefault="002F0550">
      <w:pPr>
        <w:spacing w:after="0"/>
      </w:pPr>
      <w:r>
        <w:separator/>
      </w:r>
    </w:p>
  </w:footnote>
  <w:footnote w:type="continuationSeparator" w:id="0">
    <w:p w:rsidR="002F0550" w:rsidRDefault="002F055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singleLevel"/>
    <w:tmpl w:val="9239341B"/>
    <w:lvl w:ilvl="0">
      <w:start w:val="1"/>
      <w:numFmt w:val="bullet"/>
      <w:lvlText w:val=""/>
      <w:lvlJc w:val="left"/>
      <w:pPr>
        <w:ind w:left="927" w:hanging="360"/>
      </w:pPr>
      <w:rPr>
        <w:rFonts w:ascii="Symbol" w:hAnsi="Symbol" w:hint="default"/>
      </w:rPr>
    </w:lvl>
  </w:abstractNum>
  <w:abstractNum w:abstractNumId="1" w15:restartNumberingAfterBreak="0">
    <w:nsid w:val="B5E306ED"/>
    <w:multiLevelType w:val="singleLevel"/>
    <w:tmpl w:val="B5E306ED"/>
    <w:lvl w:ilvl="0">
      <w:start w:val="1"/>
      <w:numFmt w:val="bullet"/>
      <w:lvlText w:val=""/>
      <w:lvlJc w:val="left"/>
      <w:pPr>
        <w:ind w:left="927" w:hanging="360"/>
      </w:pPr>
      <w:rPr>
        <w:rFonts w:ascii="Symbol" w:hAnsi="Symbol" w:hint="default"/>
      </w:rPr>
    </w:lvl>
  </w:abstractNum>
  <w:abstractNum w:abstractNumId="2" w15:restartNumberingAfterBreak="0">
    <w:nsid w:val="BF205925"/>
    <w:multiLevelType w:val="singleLevel"/>
    <w:tmpl w:val="BF205925"/>
    <w:lvl w:ilvl="0">
      <w:start w:val="1"/>
      <w:numFmt w:val="bullet"/>
      <w:lvlText w:val=""/>
      <w:lvlJc w:val="left"/>
      <w:pPr>
        <w:ind w:left="927" w:hanging="360"/>
      </w:pPr>
      <w:rPr>
        <w:rFonts w:ascii="Symbol" w:hAnsi="Symbol" w:hint="default"/>
      </w:rPr>
    </w:lvl>
  </w:abstractNum>
  <w:abstractNum w:abstractNumId="3" w15:restartNumberingAfterBreak="0">
    <w:nsid w:val="C8879AEF"/>
    <w:multiLevelType w:val="singleLevel"/>
    <w:tmpl w:val="C8879AEF"/>
    <w:lvl w:ilvl="0">
      <w:start w:val="1"/>
      <w:numFmt w:val="bullet"/>
      <w:lvlText w:val=""/>
      <w:lvlJc w:val="left"/>
      <w:pPr>
        <w:ind w:left="927" w:hanging="360"/>
      </w:pPr>
      <w:rPr>
        <w:rFonts w:ascii="Symbol" w:hAnsi="Symbol" w:hint="default"/>
      </w:rPr>
    </w:lvl>
  </w:abstractNum>
  <w:abstractNum w:abstractNumId="4" w15:restartNumberingAfterBreak="0">
    <w:nsid w:val="CF092B84"/>
    <w:multiLevelType w:val="singleLevel"/>
    <w:tmpl w:val="CF092B84"/>
    <w:lvl w:ilvl="0">
      <w:start w:val="1"/>
      <w:numFmt w:val="bullet"/>
      <w:lvlText w:val=""/>
      <w:lvlJc w:val="left"/>
      <w:pPr>
        <w:ind w:left="927" w:hanging="360"/>
      </w:pPr>
      <w:rPr>
        <w:rFonts w:ascii="Symbol" w:hAnsi="Symbol" w:hint="default"/>
      </w:rPr>
    </w:lvl>
  </w:abstractNum>
  <w:abstractNum w:abstractNumId="5" w15:restartNumberingAfterBreak="0">
    <w:nsid w:val="D7F9FE59"/>
    <w:multiLevelType w:val="singleLevel"/>
    <w:tmpl w:val="D7F9FE59"/>
    <w:lvl w:ilvl="0">
      <w:start w:val="1"/>
      <w:numFmt w:val="bullet"/>
      <w:lvlText w:val=""/>
      <w:lvlJc w:val="left"/>
      <w:pPr>
        <w:ind w:left="927" w:hanging="360"/>
      </w:pPr>
      <w:rPr>
        <w:rFonts w:ascii="Symbol" w:hAnsi="Symbol" w:hint="default"/>
      </w:rPr>
    </w:lvl>
  </w:abstractNum>
  <w:abstractNum w:abstractNumId="6" w15:restartNumberingAfterBreak="0">
    <w:nsid w:val="DCBA6B53"/>
    <w:multiLevelType w:val="singleLevel"/>
    <w:tmpl w:val="DCBA6B53"/>
    <w:lvl w:ilvl="0">
      <w:start w:val="1"/>
      <w:numFmt w:val="bullet"/>
      <w:lvlText w:val=""/>
      <w:lvlJc w:val="left"/>
      <w:pPr>
        <w:ind w:left="927" w:hanging="360"/>
      </w:pPr>
      <w:rPr>
        <w:rFonts w:ascii="Symbol" w:hAnsi="Symbol" w:hint="default"/>
      </w:rPr>
    </w:lvl>
  </w:abstractNum>
  <w:abstractNum w:abstractNumId="7" w15:restartNumberingAfterBreak="0">
    <w:nsid w:val="F4B5D9F5"/>
    <w:multiLevelType w:val="singleLevel"/>
    <w:tmpl w:val="F4B5D9F5"/>
    <w:lvl w:ilvl="0">
      <w:start w:val="1"/>
      <w:numFmt w:val="bullet"/>
      <w:lvlText w:val=""/>
      <w:lvlJc w:val="left"/>
      <w:pPr>
        <w:ind w:left="927" w:hanging="360"/>
      </w:pPr>
      <w:rPr>
        <w:rFonts w:ascii="Symbol" w:hAnsi="Symbol" w:hint="default"/>
      </w:rPr>
    </w:lvl>
  </w:abstractNum>
  <w:abstractNum w:abstractNumId="8" w15:restartNumberingAfterBreak="0">
    <w:nsid w:val="0053208E"/>
    <w:multiLevelType w:val="singleLevel"/>
    <w:tmpl w:val="0053208E"/>
    <w:lvl w:ilvl="0">
      <w:start w:val="1"/>
      <w:numFmt w:val="bullet"/>
      <w:lvlText w:val=""/>
      <w:lvlJc w:val="left"/>
      <w:pPr>
        <w:ind w:left="927" w:hanging="360"/>
      </w:pPr>
      <w:rPr>
        <w:rFonts w:ascii="Symbol" w:hAnsi="Symbol" w:hint="default"/>
      </w:rPr>
    </w:lvl>
  </w:abstractNum>
  <w:abstractNum w:abstractNumId="9" w15:restartNumberingAfterBreak="0">
    <w:nsid w:val="0248C179"/>
    <w:multiLevelType w:val="singleLevel"/>
    <w:tmpl w:val="0248C179"/>
    <w:lvl w:ilvl="0">
      <w:start w:val="1"/>
      <w:numFmt w:val="bullet"/>
      <w:lvlText w:val=""/>
      <w:lvlJc w:val="left"/>
      <w:pPr>
        <w:ind w:left="927" w:hanging="360"/>
      </w:pPr>
      <w:rPr>
        <w:rFonts w:ascii="Symbol" w:hAnsi="Symbol" w:hint="default"/>
      </w:rPr>
    </w:lvl>
  </w:abstractNum>
  <w:abstractNum w:abstractNumId="10" w15:restartNumberingAfterBreak="0">
    <w:nsid w:val="03D62ECE"/>
    <w:multiLevelType w:val="singleLevel"/>
    <w:tmpl w:val="03D62ECE"/>
    <w:lvl w:ilvl="0">
      <w:start w:val="1"/>
      <w:numFmt w:val="bullet"/>
      <w:lvlText w:val=""/>
      <w:lvlJc w:val="left"/>
      <w:pPr>
        <w:ind w:left="927" w:hanging="360"/>
      </w:pPr>
      <w:rPr>
        <w:rFonts w:ascii="Symbol" w:hAnsi="Symbol" w:hint="default"/>
      </w:rPr>
    </w:lvl>
  </w:abstractNum>
  <w:abstractNum w:abstractNumId="11" w15:restartNumberingAfterBreak="0">
    <w:nsid w:val="2470EC97"/>
    <w:multiLevelType w:val="singleLevel"/>
    <w:tmpl w:val="2470EC97"/>
    <w:lvl w:ilvl="0">
      <w:start w:val="1"/>
      <w:numFmt w:val="bullet"/>
      <w:lvlText w:val=""/>
      <w:lvlJc w:val="left"/>
      <w:pPr>
        <w:ind w:left="927" w:hanging="360"/>
      </w:pPr>
      <w:rPr>
        <w:rFonts w:ascii="Symbol" w:hAnsi="Symbol" w:hint="default"/>
      </w:rPr>
    </w:lvl>
  </w:abstractNum>
  <w:abstractNum w:abstractNumId="12" w15:restartNumberingAfterBreak="0">
    <w:nsid w:val="25B654F3"/>
    <w:multiLevelType w:val="singleLevel"/>
    <w:tmpl w:val="25B654F3"/>
    <w:lvl w:ilvl="0">
      <w:start w:val="1"/>
      <w:numFmt w:val="bullet"/>
      <w:lvlText w:val=""/>
      <w:lvlJc w:val="left"/>
      <w:pPr>
        <w:ind w:left="927" w:hanging="360"/>
      </w:pPr>
      <w:rPr>
        <w:rFonts w:ascii="Symbol" w:hAnsi="Symbol" w:hint="default"/>
      </w:rPr>
    </w:lvl>
  </w:abstractNum>
  <w:abstractNum w:abstractNumId="13" w15:restartNumberingAfterBreak="0">
    <w:nsid w:val="2A8F537B"/>
    <w:multiLevelType w:val="singleLevel"/>
    <w:tmpl w:val="2A8F537B"/>
    <w:lvl w:ilvl="0">
      <w:start w:val="1"/>
      <w:numFmt w:val="bullet"/>
      <w:lvlText w:val=""/>
      <w:lvlJc w:val="left"/>
      <w:pPr>
        <w:ind w:left="927" w:hanging="360"/>
      </w:pPr>
      <w:rPr>
        <w:rFonts w:ascii="Symbol" w:hAnsi="Symbol" w:hint="default"/>
      </w:rPr>
    </w:lvl>
  </w:abstractNum>
  <w:abstractNum w:abstractNumId="14" w15:restartNumberingAfterBreak="0">
    <w:nsid w:val="4D4DC07F"/>
    <w:multiLevelType w:val="singleLevel"/>
    <w:tmpl w:val="4D4DC07F"/>
    <w:lvl w:ilvl="0">
      <w:start w:val="1"/>
      <w:numFmt w:val="bullet"/>
      <w:lvlText w:val=""/>
      <w:lvlJc w:val="left"/>
      <w:pPr>
        <w:ind w:left="927" w:hanging="360"/>
      </w:pPr>
      <w:rPr>
        <w:rFonts w:ascii="Symbol" w:hAnsi="Symbol" w:hint="default"/>
      </w:rPr>
    </w:lvl>
  </w:abstractNum>
  <w:abstractNum w:abstractNumId="15" w15:restartNumberingAfterBreak="0">
    <w:nsid w:val="59ADCABA"/>
    <w:multiLevelType w:val="singleLevel"/>
    <w:tmpl w:val="59ADCABA"/>
    <w:lvl w:ilvl="0">
      <w:start w:val="1"/>
      <w:numFmt w:val="bullet"/>
      <w:lvlText w:val=""/>
      <w:lvlJc w:val="left"/>
      <w:pPr>
        <w:ind w:left="927" w:hanging="360"/>
      </w:pPr>
      <w:rPr>
        <w:rFonts w:ascii="Symbol" w:hAnsi="Symbol" w:hint="default"/>
      </w:rPr>
    </w:lvl>
  </w:abstractNum>
  <w:abstractNum w:abstractNumId="16" w15:restartNumberingAfterBreak="0">
    <w:nsid w:val="5A241D34"/>
    <w:multiLevelType w:val="singleLevel"/>
    <w:tmpl w:val="5A241D34"/>
    <w:lvl w:ilvl="0">
      <w:start w:val="1"/>
      <w:numFmt w:val="bullet"/>
      <w:lvlText w:val=""/>
      <w:lvlJc w:val="left"/>
      <w:pPr>
        <w:ind w:left="927" w:hanging="360"/>
      </w:pPr>
      <w:rPr>
        <w:rFonts w:ascii="Symbol" w:hAnsi="Symbol" w:hint="default"/>
      </w:rPr>
    </w:lvl>
  </w:abstractNum>
  <w:abstractNum w:abstractNumId="17" w15:restartNumberingAfterBreak="0">
    <w:nsid w:val="72183CF9"/>
    <w:multiLevelType w:val="singleLevel"/>
    <w:tmpl w:val="72183CF9"/>
    <w:lvl w:ilvl="0">
      <w:start w:val="1"/>
      <w:numFmt w:val="bullet"/>
      <w:lvlText w:val=""/>
      <w:lvlJc w:val="left"/>
      <w:pPr>
        <w:ind w:left="927" w:hanging="360"/>
      </w:pPr>
      <w:rPr>
        <w:rFonts w:ascii="Symbol" w:hAnsi="Symbol" w:hint="default"/>
      </w:rPr>
    </w:lvl>
  </w:abstractNum>
  <w:num w:numId="1">
    <w:abstractNumId w:val="8"/>
  </w:num>
  <w:num w:numId="2">
    <w:abstractNumId w:val="4"/>
  </w:num>
  <w:num w:numId="3">
    <w:abstractNumId w:val="15"/>
  </w:num>
  <w:num w:numId="4">
    <w:abstractNumId w:val="2"/>
  </w:num>
  <w:num w:numId="5">
    <w:abstractNumId w:val="1"/>
  </w:num>
  <w:num w:numId="6">
    <w:abstractNumId w:val="10"/>
  </w:num>
  <w:num w:numId="7">
    <w:abstractNumId w:val="12"/>
  </w:num>
  <w:num w:numId="8">
    <w:abstractNumId w:val="17"/>
  </w:num>
  <w:num w:numId="9">
    <w:abstractNumId w:val="9"/>
  </w:num>
  <w:num w:numId="10">
    <w:abstractNumId w:val="0"/>
  </w:num>
  <w:num w:numId="11">
    <w:abstractNumId w:val="13"/>
  </w:num>
  <w:num w:numId="12">
    <w:abstractNumId w:val="16"/>
  </w:num>
  <w:num w:numId="13">
    <w:abstractNumId w:val="3"/>
  </w:num>
  <w:num w:numId="14">
    <w:abstractNumId w:val="14"/>
  </w:num>
  <w:num w:numId="15">
    <w:abstractNumId w:val="7"/>
  </w:num>
  <w:num w:numId="16">
    <w:abstractNumId w:val="1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0B0A"/>
    <w:rsid w:val="00186765"/>
    <w:rsid w:val="002F0550"/>
    <w:rsid w:val="00580B0A"/>
    <w:rsid w:val="00922173"/>
    <w:rsid w:val="009B44C8"/>
    <w:rsid w:val="00E924F8"/>
    <w:rsid w:val="00F127ED"/>
    <w:rsid w:val="6B823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CBC4B"/>
  <w15:docId w15:val="{2EBBC547-F99C-40D1-B9AF-FE6AF39F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B0A"/>
    <w:pPr>
      <w:spacing w:after="200" w:line="276" w:lineRule="auto"/>
    </w:pPr>
    <w:rPr>
      <w:sz w:val="22"/>
      <w:szCs w:val="22"/>
      <w:lang w:val="en-US" w:eastAsia="en-US"/>
    </w:rPr>
  </w:style>
  <w:style w:type="paragraph" w:styleId="1">
    <w:name w:val="heading 1"/>
    <w:basedOn w:val="a"/>
    <w:next w:val="a"/>
    <w:link w:val="10"/>
    <w:uiPriority w:val="9"/>
    <w:qFormat/>
    <w:rsid w:val="00580B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80B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80B0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80B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80B0A"/>
    <w:rPr>
      <w:i/>
      <w:iCs/>
    </w:rPr>
  </w:style>
  <w:style w:type="character" w:styleId="a4">
    <w:name w:val="Hyperlink"/>
    <w:basedOn w:val="a0"/>
    <w:uiPriority w:val="99"/>
    <w:unhideWhenUsed/>
    <w:rsid w:val="00580B0A"/>
    <w:rPr>
      <w:color w:val="0000FF" w:themeColor="hyperlink"/>
      <w:u w:val="single"/>
    </w:rPr>
  </w:style>
  <w:style w:type="paragraph" w:styleId="a5">
    <w:name w:val="Normal Indent"/>
    <w:basedOn w:val="a"/>
    <w:uiPriority w:val="99"/>
    <w:unhideWhenUsed/>
    <w:qFormat/>
    <w:rsid w:val="00580B0A"/>
    <w:pPr>
      <w:ind w:left="720"/>
    </w:pPr>
  </w:style>
  <w:style w:type="paragraph" w:styleId="a6">
    <w:name w:val="caption"/>
    <w:basedOn w:val="a"/>
    <w:next w:val="a"/>
    <w:uiPriority w:val="35"/>
    <w:semiHidden/>
    <w:unhideWhenUsed/>
    <w:qFormat/>
    <w:rsid w:val="00580B0A"/>
    <w:pPr>
      <w:spacing w:line="240" w:lineRule="auto"/>
    </w:pPr>
    <w:rPr>
      <w:b/>
      <w:bCs/>
      <w:color w:val="4F81BD" w:themeColor="accent1"/>
      <w:sz w:val="18"/>
      <w:szCs w:val="18"/>
    </w:rPr>
  </w:style>
  <w:style w:type="paragraph" w:styleId="a7">
    <w:name w:val="header"/>
    <w:basedOn w:val="a"/>
    <w:link w:val="a8"/>
    <w:uiPriority w:val="99"/>
    <w:unhideWhenUsed/>
    <w:qFormat/>
    <w:rsid w:val="00580B0A"/>
    <w:pPr>
      <w:tabs>
        <w:tab w:val="center" w:pos="4680"/>
        <w:tab w:val="right" w:pos="9360"/>
      </w:tabs>
    </w:pPr>
  </w:style>
  <w:style w:type="paragraph" w:styleId="a9">
    <w:name w:val="Title"/>
    <w:basedOn w:val="a"/>
    <w:next w:val="a"/>
    <w:link w:val="aa"/>
    <w:uiPriority w:val="10"/>
    <w:qFormat/>
    <w:rsid w:val="00580B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580B0A"/>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rsid w:val="00580B0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qFormat/>
    <w:rsid w:val="00580B0A"/>
  </w:style>
  <w:style w:type="character" w:customStyle="1" w:styleId="10">
    <w:name w:val="Заголовок 1 Знак"/>
    <w:basedOn w:val="a0"/>
    <w:link w:val="1"/>
    <w:uiPriority w:val="9"/>
    <w:qFormat/>
    <w:rsid w:val="00580B0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580B0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580B0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580B0A"/>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sid w:val="00580B0A"/>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qFormat/>
    <w:rsid w:val="00580B0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18697</Words>
  <Characters>106574</Characters>
  <Application>Microsoft Office Word</Application>
  <DocSecurity>0</DocSecurity>
  <Lines>888</Lines>
  <Paragraphs>250</Paragraphs>
  <ScaleCrop>false</ScaleCrop>
  <Company/>
  <LinksUpToDate>false</LinksUpToDate>
  <CharactersWithSpaces>125021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Рамзия</cp:lastModifiedBy>
  <cp:revision>6</cp:revision>
  <dcterms:created xsi:type="dcterms:W3CDTF">2024-09-04T15:32:00Z</dcterms:created>
  <dcterms:modified xsi:type="dcterms:W3CDTF">2024-12-19T09:49:00Z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528BFEB9DA7247DCB734B53DE1B72904_13</vt:lpwstr>
  </property>
</Properties>
</file>